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was not obtained by people of ancient civilizations from observations of the night sky?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relative distances of the Sun, the Moon, and stars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timing information, both daily and yearly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patterns of stars in the sky about which stories and myths were devised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directions for navigation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w:eastAsia="Times New Roman" w:hAnsi="Times New Roman" w:cs="Times New Roman"/>
                <w:b w:val="0"/>
                <w:bCs w:val="0"/>
                <w:i w:val="0"/>
                <w:iCs w:val="0"/>
                <w:smallCaps w:val="0"/>
                <w:color w:val="000000"/>
                <w:sz w:val="24"/>
                <w:szCs w:val="24"/>
                <w:bdr w:val="nil"/>
                <w:rtl w:val="0"/>
              </w:rPr>
              <w:t>Two opposite sides of the Egyptian pyramids are aligned with which direction(s) on the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northeast to southwest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midsummer sunrise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rising of the star Sirius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w:eastAsia="Times New Roman" w:hAnsi="Times New Roman" w:cs="Times New Roman"/>
                <w:b w:val="0"/>
                <w:bCs w:val="0"/>
                <w:i w:val="0"/>
                <w:iCs w:val="0"/>
                <w:smallCaps w:val="0"/>
                <w:color w:val="000000"/>
                <w:sz w:val="24"/>
                <w:szCs w:val="24"/>
                <w:bdr w:val="nil"/>
                <w:rtl w:val="0"/>
              </w:rPr>
              <w:t>Meaningful observations of the sky by ancient peoples: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5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of necessity, restricted to the western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of necessity, restricted to the regions north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of necessity, restricted to the regions south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were made in regions throughout the world.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ancient culture discovered a 584-day pattern in the motions of Venus?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Native Americans in the southwestern United States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Mayan civilization in Central America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Stonehenge builders in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Observers in ancient Egypt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w:eastAsia="Times New Roman" w:hAnsi="Times New Roman" w:cs="Times New Roman"/>
                <w:b w:val="0"/>
                <w:bCs w:val="0"/>
                <w:i w:val="0"/>
                <w:iCs w:val="0"/>
                <w:smallCaps w:val="0"/>
                <w:color w:val="000000"/>
                <w:sz w:val="24"/>
                <w:szCs w:val="24"/>
                <w:bdr w:val="nil"/>
                <w:rtl w:val="0"/>
              </w:rPr>
              <w:t>In modern astronomy, the constellations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clusters of stars that are held together by the mutual gravitational attractions of the individual stars in the cluster.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nearby galaxies to which astronomers have given specific names.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regions of sky through which the Sun, the Moon, and planets move as seen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88 regions of sky, covering the entire sky.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w:eastAsia="Times New Roman" w:hAnsi="Times New Roman" w:cs="Times New Roman"/>
                <w:b w:val="0"/>
                <w:bCs w:val="0"/>
                <w:i w:val="0"/>
                <w:iCs w:val="0"/>
                <w:smallCaps w:val="0"/>
                <w:color w:val="000000"/>
                <w:sz w:val="24"/>
                <w:szCs w:val="24"/>
                <w:bdr w:val="nil"/>
                <w:rtl w:val="0"/>
              </w:rPr>
              <w:t>Constellations are generally made up of stars that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moving through space together.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the same age.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separated by relatively small distances (compared to their distances from 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merely located along more or less the same line of sight as viewed from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w:eastAsia="Times New Roman" w:hAnsi="Times New Roman" w:cs="Times New Roman"/>
                <w:b w:val="0"/>
                <w:bCs w:val="0"/>
                <w:i w:val="0"/>
                <w:iCs w:val="0"/>
                <w:smallCaps w:val="0"/>
                <w:color w:val="000000"/>
                <w:sz w:val="24"/>
                <w:szCs w:val="24"/>
                <w:bdr w:val="nil"/>
                <w:rtl w:val="0"/>
              </w:rPr>
              <w:t>The constellations: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are 88 in number and cover the entire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that the ancients imagined are constantly being augmented by newly invented constellations as new stars are being discovered.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are of historical interest only and play no role at all in modern astronomy.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consist of groups of stars that are all about the same distance from 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w:eastAsia="Times New Roman" w:hAnsi="Times New Roman" w:cs="Times New Roman"/>
                <w:b w:val="0"/>
                <w:bCs w:val="0"/>
                <w:i w:val="0"/>
                <w:iCs w:val="0"/>
                <w:smallCaps w:val="0"/>
                <w:color w:val="000000"/>
                <w:sz w:val="24"/>
                <w:szCs w:val="24"/>
                <w:bdr w:val="nil"/>
                <w:rtl w:val="0"/>
              </w:rPr>
              <w:t>Describing a star as being in the constellation Cygnus (the Swan) tells a modern astronomer that the star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31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a distant galaxy located in a particular direction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inside our solar system.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somewhere in a particular region of sky having definite boundaries.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 of a set of bright stars that make up a particular "picture" in the sky.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w:eastAsia="Times New Roman" w:hAnsi="Times New Roman" w:cs="Times New Roman"/>
                <w:b w:val="0"/>
                <w:bCs w:val="0"/>
                <w:i w:val="0"/>
                <w:iCs w:val="0"/>
                <w:smallCaps w:val="0"/>
                <w:color w:val="000000"/>
                <w:sz w:val="24"/>
                <w:szCs w:val="24"/>
                <w:bdr w:val="nil"/>
                <w:rtl w:val="0"/>
              </w:rPr>
              <w:t>If a star is described as being in the constellation Leo, a modern astronomer knows that it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somewhere in a particular region of sky having definite boundaries.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a distant galaxy located in a particular direction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inside a region of the sky bounded by two lines of right ascension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 of a few individual bright stars that make a picture (of a lion) in the sky.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statements correctly describes the relationship between stars and constellations?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95"/>
              <w:gridCol w:w="80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those stars that were visible to the ancient Greeks are located in constellations.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the brighter stars are in constellations.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stars within the zodiac close to the ecliptic, Earth's orbital plane, are located in constellations.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Every star is located in a constellation.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unaided human eye is sensitive enough to see about 6000 of the stars in the entire sky, about how many stars would be seen at one time on a given night from a single location from which the horizon is completely visible around the observer?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1000 because the rest are hidden by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depends on the observer's latitude; observers at the poles will see 6000, while equatorial observers will see only one-half of this number, or 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6000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one of the following statements about constellations is correct?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4"/>
              <w:gridCol w:w="80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you point randomly to some direction in the sky, you are pointing at </w:t>
                  </w:r>
                  <w:r>
                    <w:rPr>
                      <w:rStyle w:val="DefaultParagraphFont"/>
                      <w:rFonts w:ascii="Times New Roman" w:eastAsia="Times New Roman" w:hAnsi="Times New Roman" w:cs="Times New Roman"/>
                      <w:b w:val="0"/>
                      <w:bCs w:val="0"/>
                      <w:i/>
                      <w:iCs/>
                      <w:smallCaps w:val="0"/>
                      <w:color w:val="000000"/>
                      <w:sz w:val="24"/>
                      <w:szCs w:val="24"/>
                      <w:bdr w:val="nil"/>
                      <w:rtl w:val="0"/>
                    </w:rPr>
                    <w:t>some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constellation.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if you point in the vicinity of one of the brighter stars are you pointing at a constellation.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Astronomers are seeking to discover new constellations.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Astronomers are constantly inventing new constellations.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w:eastAsia="Times New Roman" w:hAnsi="Times New Roman" w:cs="Times New Roman"/>
                <w:b w:val="0"/>
                <w:bCs w:val="0"/>
                <w:i w:val="0"/>
                <w:iCs w:val="0"/>
                <w:smallCaps w:val="0"/>
                <w:color w:val="000000"/>
                <w:sz w:val="24"/>
                <w:szCs w:val="24"/>
                <w:bdr w:val="nil"/>
                <w:rtl w:val="0"/>
              </w:rPr>
              <w:t>The constellation whose stars are used as pointers to the north celestial pole in the northern hemisphere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Leo, the lion, containing the bright star Regulus.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Ursa Major, the Great Bear.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Ursa Minor, the Little Bear, containing the bright star Polaris.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Bootes, the shepherd, containing the bright star Arcturus.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w:eastAsia="Times New Roman" w:hAnsi="Times New Roman" w:cs="Times New Roman"/>
                <w:b w:val="0"/>
                <w:bCs w:val="0"/>
                <w:i w:val="0"/>
                <w:iCs w:val="0"/>
                <w:smallCaps w:val="0"/>
                <w:color w:val="000000"/>
                <w:sz w:val="24"/>
                <w:szCs w:val="24"/>
                <w:bdr w:val="nil"/>
                <w:rtl w:val="0"/>
              </w:rPr>
              <w:t>The Winter Triangle, a group of three bright stars in the winter sky, consists of Sirius, Procyon, 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Betelgeuse.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Vega.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Castor.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w:eastAsia="Times New Roman" w:hAnsi="Times New Roman" w:cs="Times New Roman"/>
                <w:b w:val="0"/>
                <w:bCs w:val="0"/>
                <w:i w:val="0"/>
                <w:iCs w:val="0"/>
                <w:smallCaps w:val="0"/>
                <w:color w:val="000000"/>
                <w:sz w:val="24"/>
                <w:szCs w:val="24"/>
                <w:bdr w:val="nil"/>
                <w:rtl w:val="0"/>
              </w:rPr>
              <w:t>The Summer Triangle, a group of three bright stars in the summer sky, consists of Deneb, Altair, 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Betelgeuse.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Vega.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Pollux.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w:eastAsia="Times New Roman" w:hAnsi="Times New Roman" w:cs="Times New Roman"/>
                <w:b w:val="0"/>
                <w:bCs w:val="0"/>
                <w:i w:val="0"/>
                <w:iCs w:val="0"/>
                <w:smallCaps w:val="0"/>
                <w:color w:val="000000"/>
                <w:sz w:val="24"/>
                <w:szCs w:val="24"/>
                <w:bdr w:val="nil"/>
                <w:rtl w:val="0"/>
              </w:rPr>
              <w:t>Diurnal motion of objects in the sky is caused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of Earth's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revolution of Earth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the Moon across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on its axis.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w:eastAsia="Times New Roman" w:hAnsi="Times New Roman" w:cs="Times New Roman"/>
                <w:b w:val="0"/>
                <w:bCs w:val="0"/>
                <w:i w:val="0"/>
                <w:iCs w:val="0"/>
                <w:smallCaps w:val="0"/>
                <w:color w:val="000000"/>
                <w:sz w:val="24"/>
                <w:szCs w:val="24"/>
                <w:bdr w:val="nil"/>
                <w:rtl w:val="0"/>
              </w:rPr>
              <w:t>The nightly motion of objects across the sky is caused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9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revolution of Earth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the whole celestial sphere of stars around the fixed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on its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the solar system around the galaxy.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w:eastAsia="Times New Roman" w:hAnsi="Times New Roman" w:cs="Times New Roman"/>
                <w:b w:val="0"/>
                <w:bCs w:val="0"/>
                <w:i w:val="0"/>
                <w:iCs w:val="0"/>
                <w:smallCaps w:val="0"/>
                <w:color w:val="000000"/>
                <w:sz w:val="24"/>
                <w:szCs w:val="24"/>
                <w:bdr w:val="nil"/>
                <w:rtl w:val="0"/>
              </w:rPr>
              <w:t>A star rises at 8 P.M., moves across the sky (crossing high overhead), and then sets 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2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A.M.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A.M.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w:eastAsia="Times New Roman" w:hAnsi="Times New Roman" w:cs="Times New Roman"/>
                <w:b w:val="0"/>
                <w:bCs w:val="0"/>
                <w:i w:val="0"/>
                <w:iCs w:val="0"/>
                <w:smallCaps w:val="0"/>
                <w:color w:val="000000"/>
                <w:sz w:val="24"/>
                <w:szCs w:val="24"/>
                <w:bdr w:val="nil"/>
                <w:rtl w:val="0"/>
              </w:rPr>
              <w:t>You are observing from the east coast of the United States as a star rises above the horizon. At this same instant your friend on the west coast will find that this star: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just rising.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just setting.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rose a few hours earlier.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has not yet risen.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w:eastAsia="Times New Roman" w:hAnsi="Times New Roman" w:cs="Times New Roman"/>
                <w:b w:val="0"/>
                <w:bCs w:val="0"/>
                <w:i w:val="0"/>
                <w:iCs w:val="0"/>
                <w:smallCaps w:val="0"/>
                <w:color w:val="000000"/>
                <w:sz w:val="24"/>
                <w:szCs w:val="24"/>
                <w:bdr w:val="nil"/>
                <w:rtl w:val="0"/>
              </w:rPr>
              <w:t>The most readily observed east-to-west motion of objects in the night sky is caused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the Moon and planets across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on its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relative motions of stars with respect to each other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revolution of Earth around the Sun.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w:eastAsia="Times New Roman" w:hAnsi="Times New Roman" w:cs="Times New Roman"/>
                <w:b w:val="0"/>
                <w:bCs w:val="0"/>
                <w:i w:val="0"/>
                <w:iCs w:val="0"/>
                <w:smallCaps w:val="0"/>
                <w:color w:val="000000"/>
                <w:sz w:val="24"/>
                <w:szCs w:val="24"/>
                <w:bdr w:val="nil"/>
                <w:rtl w:val="0"/>
              </w:rPr>
              <w:t>The pattern of stars that is visible from one position on Earth gradually shifts from east to west across the sky over 1 night. This is caused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0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atmospheric motions and winds.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about its own north–south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the Moon and planets across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Earth around the Sun.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w:eastAsia="Times New Roman" w:hAnsi="Times New Roman" w:cs="Times New Roman"/>
                <w:b w:val="0"/>
                <w:bCs w:val="0"/>
                <w:i w:val="0"/>
                <w:iCs w:val="0"/>
                <w:smallCaps w:val="0"/>
                <w:color w:val="000000"/>
                <w:sz w:val="24"/>
                <w:szCs w:val="24"/>
                <w:bdr w:val="nil"/>
                <w:rtl w:val="0"/>
              </w:rPr>
              <w:t>The most easily observed motion in the night sky is produced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7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revolution of Earth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stars with respect to each other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the planets along their orbits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on its axis.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w:eastAsia="Times New Roman" w:hAnsi="Times New Roman" w:cs="Times New Roman"/>
                <w:b w:val="0"/>
                <w:bCs w:val="0"/>
                <w:i w:val="0"/>
                <w:iCs w:val="0"/>
                <w:smallCaps w:val="0"/>
                <w:color w:val="000000"/>
                <w:sz w:val="24"/>
                <w:szCs w:val="24"/>
                <w:bdr w:val="nil"/>
                <w:rtl w:val="0"/>
              </w:rPr>
              <w:t>The phrase "diurnal motion" refers to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slow change in position of the constellations from east to west from night to night, resulting in different constellations being visible at 11 P.M. in May than at 11 P.M. in December.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apparent motion of the Sun along the ecliptic over the course of a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change in position of the Moon in the sky as it runs through its phases over the course of a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gradual motion of the constellations from east to west across the sky each night, resulting in different constellations being visible at 4 A.M. than at 10 P.M. on any given night.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w:eastAsia="Times New Roman" w:hAnsi="Times New Roman" w:cs="Times New Roman"/>
                <w:b w:val="0"/>
                <w:bCs w:val="0"/>
                <w:i w:val="0"/>
                <w:iCs w:val="0"/>
                <w:smallCaps w:val="0"/>
                <w:color w:val="000000"/>
                <w:sz w:val="24"/>
                <w:szCs w:val="24"/>
                <w:bdr w:val="nil"/>
                <w:rtl w:val="0"/>
              </w:rPr>
              <w:t>Over the course of 1 night, an observer at a middle latitude location on Earth sees most of the constellations gradually move from east to west across the sky. This is caused primarily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inherent rotation of the universe.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Earth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rotation of Earth around its own axis.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w:eastAsia="Times New Roman" w:hAnsi="Times New Roman" w:cs="Times New Roman"/>
                <w:b w:val="0"/>
                <w:bCs w:val="0"/>
                <w:i w:val="0"/>
                <w:iCs w:val="0"/>
                <w:smallCaps w:val="0"/>
                <w:color w:val="000000"/>
                <w:sz w:val="24"/>
                <w:szCs w:val="24"/>
                <w:bdr w:val="nil"/>
                <w:rtl w:val="0"/>
              </w:rPr>
              <w:t>What basic pattern do stars seem to trace out in our sky if you watch (or photograph) stars near the north celestial pole for a period of several hours?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circles, with the north celestial pole at the center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spirals, as the stars move while Earth rotates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almost straight lines, rising from the horizon towards the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ellipses, with the north pole at one focus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w:eastAsia="Times New Roman" w:hAnsi="Times New Roman" w:cs="Times New Roman"/>
                <w:b w:val="0"/>
                <w:bCs w:val="0"/>
                <w:i w:val="0"/>
                <w:iCs w:val="0"/>
                <w:smallCaps w:val="0"/>
                <w:color w:val="000000"/>
                <w:sz w:val="24"/>
                <w:szCs w:val="24"/>
                <w:bdr w:val="nil"/>
                <w:rtl w:val="0"/>
              </w:rPr>
              <w:t>When we watch the nighttime sky, we find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and constellations remain fixed in our sky, not rising or setting in a time as short as 1 night because they are so far away.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most stars and constellations slowly rise in the west, pass overhead, and set in the 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stars and constellations reach their highest point in the sky at midnight.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most stars and constellations slowly rise in the east, pass overhead, and set in the west.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way are you moving with respect to the stars during the rotation of Earth?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northward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w:eastAsia="Times New Roman" w:hAnsi="Times New Roman" w:cs="Times New Roman"/>
                <w:b w:val="0"/>
                <w:bCs w:val="0"/>
                <w:i w:val="0"/>
                <w:iCs w:val="0"/>
                <w:smallCaps w:val="0"/>
                <w:color w:val="000000"/>
                <w:sz w:val="24"/>
                <w:szCs w:val="24"/>
                <w:bdr w:val="nil"/>
                <w:rtl w:val="0"/>
              </w:rPr>
              <w:t>With respect to the stars, the rotation of Earth carries you toward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stars Polaris and Arcturus (as shown in Figure 2-6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 are known to be 71° apart, how far away from Polaris is the closest star in Ursa Major?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4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255pt;width:375pt">
                  <v:imagedata r:id="rId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7.1°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stars Polaris and Spica are 101° apart (as shown in Figure 2-6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 how far away from Polaris is the closest star in Ursa Major, from our view?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43"/>
              </w:rPr>
              <w:pict>
                <v:shape id="_x0000_i1027" type="#_x0000_t75" style="height:255pt;width:375pt">
                  <v:imagedata r:id="rId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77°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w:eastAsia="Times New Roman" w:hAnsi="Times New Roman" w:cs="Times New Roman"/>
                <w:b w:val="0"/>
                <w:bCs w:val="0"/>
                <w:i w:val="0"/>
                <w:iCs w:val="0"/>
                <w:smallCaps w:val="0"/>
                <w:color w:val="000000"/>
                <w:sz w:val="24"/>
                <w:szCs w:val="24"/>
                <w:bdr w:val="nil"/>
                <w:rtl w:val="0"/>
              </w:rPr>
              <w:t>In late September, Andromeda appears high in the sky at midnight. Six months later Virgo appears high in the sky at midnight. Where is Andromeda at this time?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still high in the sky at midnight.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moved to the western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moved to the eastern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It is high in the sky at </w:t>
                  </w:r>
                  <w:r>
                    <w:rPr>
                      <w:rStyle w:val="DefaultParagraphFont"/>
                      <w:rFonts w:ascii="Times New Roman" w:eastAsia="Times New Roman" w:hAnsi="Times New Roman" w:cs="Times New Roman"/>
                      <w:b w:val="0"/>
                      <w:bCs w:val="0"/>
                      <w:i/>
                      <w:iCs/>
                      <w:smallCaps w:val="0"/>
                      <w:color w:val="000000"/>
                      <w:sz w:val="24"/>
                      <w:szCs w:val="24"/>
                      <w:bdr w:val="nil"/>
                      <w:rtl w:val="0"/>
                    </w:rPr>
                    <w:t>noon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is thus not visible.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Perseus appears high in the sky at midnight in November. Andromeda appears high in the sky at midnight in September. (See Figure 2-5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11th ed.) Where is Andromeda at midnight in November?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581"/>
              </w:rPr>
              <w:pict>
                <v:shape id="_x0000_i1028" type="#_x0000_t75" style="height:593pt;width:375pt">
                  <v:imagedata r:id="rId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remains high in the center of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will be near the eastern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will be near the western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will be high in the sky at noon and thus will not be visible.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Cygnus appears high in the sky at midnight in July. Andromeda appears high in the sky at midnight in September. (See Figure 2-5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11th ed.) Where is Andromeda at midnight in July?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581"/>
              </w:rPr>
              <w:pict>
                <v:shape id="_x0000_i1029" type="#_x0000_t75" style="height:593pt;width:375pt">
                  <v:imagedata r:id="rId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still high in the sky at midnight.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moved to the western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moved to the eastern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It is high in the sky at </w:t>
                  </w:r>
                  <w:r>
                    <w:rPr>
                      <w:rStyle w:val="DefaultParagraphFont"/>
                      <w:rFonts w:ascii="Times New Roman" w:eastAsia="Times New Roman" w:hAnsi="Times New Roman" w:cs="Times New Roman"/>
                      <w:b w:val="0"/>
                      <w:bCs w:val="0"/>
                      <w:i/>
                      <w:iCs/>
                      <w:smallCaps w:val="0"/>
                      <w:color w:val="000000"/>
                      <w:sz w:val="24"/>
                      <w:szCs w:val="24"/>
                      <w:bdr w:val="nil"/>
                      <w:rtl w:val="0"/>
                    </w:rPr>
                    <w:t>noon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is thus not visible.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w:eastAsia="Times New Roman" w:hAnsi="Times New Roman" w:cs="Times New Roman"/>
                <w:b w:val="0"/>
                <w:bCs w:val="0"/>
                <w:i w:val="0"/>
                <w:iCs w:val="0"/>
                <w:smallCaps w:val="0"/>
                <w:color w:val="000000"/>
                <w:sz w:val="24"/>
                <w:szCs w:val="24"/>
                <w:bdr w:val="nil"/>
                <w:rtl w:val="0"/>
              </w:rPr>
              <w:t>Sirius is the brightest star in the night sky. You watch it set behind the western horizon about 2 A.M. in the middle of February. About what time will it set in the middle of March?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A.M.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A.M.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w:eastAsia="Times New Roman" w:hAnsi="Times New Roman" w:cs="Times New Roman"/>
                <w:b w:val="0"/>
                <w:bCs w:val="0"/>
                <w:i w:val="0"/>
                <w:iCs w:val="0"/>
                <w:smallCaps w:val="0"/>
                <w:color w:val="000000"/>
                <w:sz w:val="24"/>
                <w:szCs w:val="24"/>
                <w:bdr w:val="nil"/>
                <w:rtl w:val="0"/>
              </w:rPr>
              <w:t>People in which one of the following cities experience sunrise first?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York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San Francisco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Chicago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Denver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directions does not always remain fixed in place relative to an observer's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summer solstice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points where the celestial equator contacts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zenith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points remains fixed in the sky relative to an observer's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direction to a distant star (e.g., Betelgeuse, in Orion)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winter solstice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directions remains fixed in the sky relative to an observer's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6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direction to the Moon at noon, over 1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direction to the Sun at noon, over 1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autumnal equinox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w:eastAsia="Times New Roman" w:hAnsi="Times New Roman" w:cs="Times New Roman"/>
                <w:b w:val="0"/>
                <w:bCs w:val="0"/>
                <w:i w:val="0"/>
                <w:iCs w:val="0"/>
                <w:smallCaps w:val="0"/>
                <w:color w:val="000000"/>
                <w:sz w:val="24"/>
                <w:szCs w:val="24"/>
                <w:bdr w:val="nil"/>
                <w:rtl w:val="0"/>
              </w:rPr>
              <w:t>During a given night, some stars will be observed to pass through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zodiac.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zenith.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were standing on the equator, which one of the following positions in the sky would pass through your zenith at some time in one 24-hour period?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Sun at summer solstice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north celestial pole, or perpendicular to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ecliptic pole, or perpendicular to the 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vernal equinox, or 0 hours right ascension, 0° declination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w:eastAsia="Times New Roman" w:hAnsi="Times New Roman" w:cs="Times New Roman"/>
                <w:b w:val="0"/>
                <w:bCs w:val="0"/>
                <w:i w:val="0"/>
                <w:iCs w:val="0"/>
                <w:smallCaps w:val="0"/>
                <w:color w:val="000000"/>
                <w:sz w:val="24"/>
                <w:szCs w:val="24"/>
                <w:bdr w:val="nil"/>
                <w:rtl w:val="0"/>
              </w:rPr>
              <w:t>How much of the overall sky is north of the celestial equator, that is, in the northern hemisphere?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of it, by definition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exactly one-half</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less than one-half, because of the tilt of the equator to the 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more than one-half, because of the precession of the poles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Compared with its appearance to a person in mid-latitude northern latitudes, how will the constellation Orion appear to an observer in Australia?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6"/>
              <w:gridCol w:w="803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exactly the same since the stars of Orion are very far away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upside down but with the same orientation of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upside down and inverted left to right, a mirror image of that seen in the northern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same way up but inverted left to right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equator is defined as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extension into space of Earth's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 traced in our sky by the Moon each month against the background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 traced in our sky by the Sun over 1 year against the background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band of constellations through which the Sun and Moon move in our sky.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lines or points is always directly over your head, no matter where on Earth you go?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 north declination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point toward the zenith today and point there again 45 days later, you will have pointed twice in the same direction relative to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fixed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w:eastAsia="Times New Roman" w:hAnsi="Times New Roman" w:cs="Times New Roman"/>
                <w:b w:val="0"/>
                <w:bCs w:val="0"/>
                <w:i w:val="0"/>
                <w:iCs w:val="0"/>
                <w:smallCaps w:val="0"/>
                <w:color w:val="000000"/>
                <w:sz w:val="24"/>
                <w:szCs w:val="24"/>
                <w:bdr w:val="nil"/>
                <w:rtl w:val="0"/>
              </w:rPr>
              <w:t>The zenith defines a direction: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vertically above a point on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vertically above an observer.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toward the Sun at noon.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vertically above the North Pole.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are standing on Earth's equator, your zenith (the vertical direction above your head) over a period of 1 year will maintain which of the following alignments?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2"/>
              <w:gridCol w:w="80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fixed angle of 23.5° to the spin axis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angle to Earth's spin axis that will vary between 0° and 23.5° over a period of 6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parallel to Earth's spin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perpendicular to Earth's spin axis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 system of declination and right ascension: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 be used to assign coordinates to any direction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an extension of the latitude-longitude system used on Earth. The celestial equator is an extension of Earth's equator, and the location for the zero of right ascension is an extension of the prime meridian through Greenwich,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rotates along with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centered at the Sun rather than at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view the sky from 20° north of the equator, the north circumpolar stars (which do not rise and set) would be: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2"/>
              <w:gridCol w:w="80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within 20° of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within 20° of Polaris, the North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within 20° of the zenith (the point directly overhead).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nonexistent, since </w:t>
                  </w:r>
                  <w:r>
                    <w:rPr>
                      <w:rStyle w:val="DefaultParagraphFont"/>
                      <w:rFonts w:ascii="Times New Roman" w:eastAsia="Times New Roman" w:hAnsi="Times New Roman" w:cs="Times New Roman"/>
                      <w:b w:val="0"/>
                      <w:bCs w:val="0"/>
                      <w:i w:val="0"/>
                      <w:iCs w:val="0"/>
                      <w:smallCaps w:val="0"/>
                      <w:strike w:val="0"/>
                      <w:color w:val="000000"/>
                      <w:sz w:val="24"/>
                      <w:szCs w:val="24"/>
                      <w:u w:val="single"/>
                      <w:bdr w:val="nil"/>
                      <w:rtl w:val="0"/>
                    </w:rPr>
                    <w:t>all</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stars rise and set when viewed from 20° north of the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w:eastAsia="Times New Roman" w:hAnsi="Times New Roman" w:cs="Times New Roman"/>
                <w:b w:val="0"/>
                <w:bCs w:val="0"/>
                <w:i w:val="0"/>
                <w:iCs w:val="0"/>
                <w:smallCaps w:val="0"/>
                <w:color w:val="000000"/>
                <w:sz w:val="24"/>
                <w:szCs w:val="24"/>
                <w:bdr w:val="nil"/>
                <w:rtl w:val="0"/>
              </w:rPr>
              <w:t>As Earth rotates, the zenith of a person standing on the equator sweeps out: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path between north and south poles, along the observer's celestial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path across the sky within the zodiac but not always on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ecliptic plane.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w:eastAsia="Times New Roman" w:hAnsi="Times New Roman" w:cs="Times New Roman"/>
                <w:b w:val="0"/>
                <w:bCs w:val="0"/>
                <w:i w:val="0"/>
                <w:iCs w:val="0"/>
                <w:smallCaps w:val="0"/>
                <w:color w:val="000000"/>
                <w:sz w:val="24"/>
                <w:szCs w:val="24"/>
                <w:bdr w:val="nil"/>
                <w:rtl w:val="0"/>
              </w:rPr>
              <w:t>A given star in the sky will reach its highest point to a particular observer in the northern hemisphere when it passes through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zodiac.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region of the sky due south.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w:eastAsia="Times New Roman" w:hAnsi="Times New Roman" w:cs="Times New Roman"/>
                <w:b w:val="0"/>
                <w:bCs w:val="0"/>
                <w:i w:val="0"/>
                <w:iCs w:val="0"/>
                <w:smallCaps w:val="0"/>
                <w:color w:val="000000"/>
                <w:sz w:val="24"/>
                <w:szCs w:val="24"/>
                <w:bdr w:val="nil"/>
                <w:rtl w:val="0"/>
              </w:rPr>
              <w:t>Polaris, the "pole star," is at present: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within 1° of the north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exactly perpendicular to the ecliptic plane (ecliptic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above Earth's magnetic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precisely at the north celestial pole.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w:eastAsia="Times New Roman" w:hAnsi="Times New Roman" w:cs="Times New Roman"/>
                <w:b w:val="0"/>
                <w:bCs w:val="0"/>
                <w:i w:val="0"/>
                <w:iCs w:val="0"/>
                <w:smallCaps w:val="0"/>
                <w:color w:val="000000"/>
                <w:sz w:val="24"/>
                <w:szCs w:val="24"/>
                <w:bdr w:val="nil"/>
                <w:rtl w:val="0"/>
              </w:rPr>
              <w:t>As Earth rotates, the apparent motion of the pole star, Polaris, in a period of a day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0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slow drift across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wobble back and forth in a straight line.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small circle with a radius of less than 1° in about 24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 there is no motion of the pole star by definition.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w:eastAsia="Times New Roman" w:hAnsi="Times New Roman" w:cs="Times New Roman"/>
                <w:b w:val="0"/>
                <w:bCs w:val="0"/>
                <w:i w:val="0"/>
                <w:iCs w:val="0"/>
                <w:smallCaps w:val="0"/>
                <w:color w:val="000000"/>
                <w:sz w:val="24"/>
                <w:szCs w:val="24"/>
                <w:bdr w:val="nil"/>
                <w:rtl w:val="0"/>
              </w:rPr>
              <w:t>For an observer at a fixed location on Earth, the angle between the north celestial pole and an observer's horizon depends on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1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time of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time of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observer's latitude (north or south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observer's longitude (east or west of Greenwich).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w:eastAsia="Times New Roman" w:hAnsi="Times New Roman" w:cs="Times New Roman"/>
                <w:b w:val="0"/>
                <w:bCs w:val="0"/>
                <w:i w:val="0"/>
                <w:iCs w:val="0"/>
                <w:smallCaps w:val="0"/>
                <w:color w:val="000000"/>
                <w:sz w:val="24"/>
                <w:szCs w:val="24"/>
                <w:bdr w:val="nil"/>
                <w:rtl w:val="0"/>
              </w:rPr>
              <w:t>To navigators in the northern hemisphere, their latitude in degrees is equal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0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times the number of hours since the sun set.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angle between their meridian and the north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angle between the north celestial pole and their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angle between the north celestial pole and their northern 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w:eastAsia="Times New Roman" w:hAnsi="Times New Roman" w:cs="Times New Roman"/>
                <w:b w:val="0"/>
                <w:bCs w:val="0"/>
                <w:i w:val="0"/>
                <w:iCs w:val="0"/>
                <w:smallCaps w:val="0"/>
                <w:color w:val="000000"/>
                <w:sz w:val="24"/>
                <w:szCs w:val="24"/>
                <w:bdr w:val="nil"/>
                <w:rtl w:val="0"/>
              </w:rPr>
              <w:t>The angle between an observer's horizon and the north celestial pole is governed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local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sidereal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longitude.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w:eastAsia="Times New Roman" w:hAnsi="Times New Roman" w:cs="Times New Roman"/>
                <w:b w:val="0"/>
                <w:bCs w:val="0"/>
                <w:i w:val="0"/>
                <w:iCs w:val="0"/>
                <w:smallCaps w:val="0"/>
                <w:color w:val="000000"/>
                <w:sz w:val="24"/>
                <w:szCs w:val="24"/>
                <w:bdr w:val="nil"/>
                <w:rtl w:val="0"/>
              </w:rPr>
              <w:t>The elevation angle between the northern horizon of a fixed observer and the north celestial pole is equal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observer's longitude.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observer's 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right ascension of the 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value, depending on the time of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w:eastAsia="Times New Roman" w:hAnsi="Times New Roman" w:cs="Times New Roman"/>
                <w:b w:val="0"/>
                <w:bCs w:val="0"/>
                <w:i w:val="0"/>
                <w:iCs w:val="0"/>
                <w:smallCaps w:val="0"/>
                <w:color w:val="000000"/>
                <w:sz w:val="24"/>
                <w:szCs w:val="24"/>
                <w:bdr w:val="nil"/>
                <w:rtl w:val="0"/>
              </w:rPr>
              <w:t>At a certain time the star straight overhead has a right ascension of 2 hours and 30 minutes. One hour later this same star will have a right ascension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hour and 30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hours and 30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hours and 30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hours and 30 minutes.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w:eastAsia="Times New Roman" w:hAnsi="Times New Roman" w:cs="Times New Roman"/>
                <w:b w:val="0"/>
                <w:bCs w:val="0"/>
                <w:i w:val="0"/>
                <w:iCs w:val="0"/>
                <w:smallCaps w:val="0"/>
                <w:color w:val="000000"/>
                <w:sz w:val="24"/>
                <w:szCs w:val="24"/>
                <w:bdr w:val="nil"/>
                <w:rtl w:val="0"/>
              </w:rPr>
              <w:t>Over what range of declination will stars be circumpolar (i.e., be visible at any time of the night on any night of the year) for an observer at 30° north latitude?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3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to 90°N and 60° to 90°S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to 90°N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to 90°N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to 30°N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w:eastAsia="Times New Roman" w:hAnsi="Times New Roman" w:cs="Times New Roman"/>
                <w:b w:val="0"/>
                <w:bCs w:val="0"/>
                <w:i w:val="0"/>
                <w:iCs w:val="0"/>
                <w:smallCaps w:val="0"/>
                <w:color w:val="000000"/>
                <w:sz w:val="24"/>
                <w:szCs w:val="24"/>
                <w:bdr w:val="nil"/>
                <w:rtl w:val="0"/>
              </w:rPr>
              <w:t>Over what range of declination will stars be circumpolar (i.e., be visible at any time of the night on any night of the year) for an observer at the South Pole?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to 90°N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stars at the south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90°S to 90°N (the whole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to 90°S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w:eastAsia="Times New Roman" w:hAnsi="Times New Roman" w:cs="Times New Roman"/>
                <w:b w:val="0"/>
                <w:bCs w:val="0"/>
                <w:i w:val="0"/>
                <w:iCs w:val="0"/>
                <w:smallCaps w:val="0"/>
                <w:color w:val="000000"/>
                <w:sz w:val="24"/>
                <w:szCs w:val="24"/>
                <w:bdr w:val="nil"/>
                <w:rtl w:val="0"/>
              </w:rPr>
              <w:t>The two angles used by astronomers to define the position of a star in the sky and define a coordinate system applicable anywhere on Earth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azimuth and elevation.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latitude and longitude.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horizontal and vertical angles.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right ascension and declination.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coordinates that together describe a star's position precisely and unambiguously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right ascension and declination.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right ascension and sidereal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sidereal time and 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longitude and latitude.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angle between the north celestial pole and the celestial equator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10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89° because of the displacement of the Pole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of a star is a measure of its: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position above the observer's horizon along a great circle passing through the observer's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time of rising above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position along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position north or south of the celestial equator along a great circle passing through the north and south celestial poles.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of a star in the sky is defined as the angle between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1"/>
              <w:gridCol w:w="80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 and the star, measured along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 and the star, measured along a great circle passing through both celestial poles.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center of the galaxy and the star, measured along the galactic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vernal equinox and the star, measured along the celestial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66. </w:t>
            </w:r>
            <w:r>
              <w:rPr>
                <w:rStyle w:val="DefaultParagraphFont"/>
                <w:rFonts w:ascii="Times New Roman" w:eastAsia="Times New Roman" w:hAnsi="Times New Roman" w:cs="Times New Roman"/>
                <w:b w:val="0"/>
                <w:bCs w:val="0"/>
                <w:i w:val="0"/>
                <w:iCs w:val="0"/>
                <w:smallCaps w:val="0"/>
                <w:color w:val="000000"/>
                <w:sz w:val="24"/>
                <w:szCs w:val="24"/>
                <w:bdr w:val="nil"/>
                <w:rtl w:val="0"/>
              </w:rPr>
              <w:t>The right ascension of a star is one coordinate of its position, measured along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observer's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observer's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67. </w:t>
            </w:r>
            <w:r>
              <w:rPr>
                <w:rStyle w:val="DefaultParagraphFont"/>
                <w:rFonts w:ascii="Times New Roman" w:eastAsia="Times New Roman" w:hAnsi="Times New Roman" w:cs="Times New Roman"/>
                <w:b w:val="0"/>
                <w:bCs w:val="0"/>
                <w:i w:val="0"/>
                <w:iCs w:val="0"/>
                <w:smallCaps w:val="0"/>
                <w:color w:val="000000"/>
                <w:sz w:val="24"/>
                <w:szCs w:val="24"/>
                <w:bdr w:val="nil"/>
                <w:rtl w:val="0"/>
              </w:rPr>
              <w:t>In the right ascension coordinate direction, 1 hour corresponds to what equivalent angle?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variable depending on the time of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68. </w:t>
            </w:r>
            <w:r>
              <w:rPr>
                <w:rStyle w:val="DefaultParagraphFont"/>
                <w:rFonts w:ascii="Times New Roman" w:eastAsia="Times New Roman" w:hAnsi="Times New Roman" w:cs="Times New Roman"/>
                <w:b w:val="0"/>
                <w:bCs w:val="0"/>
                <w:i w:val="0"/>
                <w:iCs w:val="0"/>
                <w:smallCaps w:val="0"/>
                <w:color w:val="000000"/>
                <w:sz w:val="24"/>
                <w:szCs w:val="24"/>
                <w:bdr w:val="nil"/>
                <w:rtl w:val="0"/>
              </w:rPr>
              <w:t>A comet moving northward from the equator across the sky can be described as having its: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declination increase with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right ascension decrease with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declination decrease with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right ascension increase with time.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69. 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angle, measured in degrees between two stars of RA =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0°, and RA = 8</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0°?</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8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since declinations are equal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70. </w:t>
            </w:r>
            <w:r>
              <w:rPr>
                <w:rStyle w:val="DefaultParagraphFont"/>
                <w:rFonts w:ascii="Times New Roman" w:eastAsia="Times New Roman" w:hAnsi="Times New Roman" w:cs="Times New Roman"/>
                <w:b w:val="0"/>
                <w:bCs w:val="0"/>
                <w:i w:val="0"/>
                <w:iCs w:val="0"/>
                <w:smallCaps w:val="0"/>
                <w:color w:val="000000"/>
                <w:sz w:val="24"/>
                <w:szCs w:val="24"/>
                <w:bdr w:val="nil"/>
                <w:rtl w:val="0"/>
              </w:rPr>
              <w:t>The summer solstice position coordinates are RA = 6</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+23° 27´. What are the coordinates of the winter solstice?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18</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+23° 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0° 0', by definition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12</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–23° 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18</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 –23° 27´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71. </w:t>
            </w:r>
            <w:r>
              <w:rPr>
                <w:rStyle w:val="DefaultParagraphFont"/>
                <w:rFonts w:ascii="Times New Roman" w:eastAsia="Times New Roman" w:hAnsi="Times New Roman" w:cs="Times New Roman"/>
                <w:b w:val="0"/>
                <w:bCs w:val="0"/>
                <w:i w:val="0"/>
                <w:iCs w:val="0"/>
                <w:smallCaps w:val="0"/>
                <w:color w:val="000000"/>
                <w:sz w:val="24"/>
                <w:szCs w:val="24"/>
                <w:bdr w:val="nil"/>
                <w:rtl w:val="0"/>
              </w:rPr>
              <w:t>A star with RA =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your meridian at a certain time. Which of the following stars will be on your meridian 2.5 hours from now?</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6</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2</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1</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 =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since RA of a star does not change with time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declination was the Sun on March 21 this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unique value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73. 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declination was the Sun on June 21 this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74. 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declination was the Sun on September 21 this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1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declination was the Sun on December 21 this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76. 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right ascension was the Sun this year on March 21?</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hour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particular value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77. 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right ascension was the Sun this year on June 21?</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78. 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right ascension was the Sun this year on September 21?</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79. 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approximate value of right ascension was the Sun this year on December 21?</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80. </w:t>
            </w:r>
            <w:r>
              <w:rPr>
                <w:rStyle w:val="DefaultParagraphFont"/>
                <w:rFonts w:ascii="Times New Roman" w:eastAsia="Times New Roman" w:hAnsi="Times New Roman" w:cs="Times New Roman"/>
                <w:b w:val="0"/>
                <w:bCs w:val="0"/>
                <w:i w:val="0"/>
                <w:iCs w:val="0"/>
                <w:smallCaps w:val="0"/>
                <w:color w:val="000000"/>
                <w:sz w:val="24"/>
                <w:szCs w:val="24"/>
                <w:bdr w:val="nil"/>
                <w:rtl w:val="0"/>
              </w:rPr>
              <w:t>The change in the right ascension of the Sun between June 21 and September 21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81. </w:t>
            </w:r>
            <w:r>
              <w:rPr>
                <w:rStyle w:val="DefaultParagraphFont"/>
                <w:rFonts w:ascii="Times New Roman" w:eastAsia="Times New Roman" w:hAnsi="Times New Roman" w:cs="Times New Roman"/>
                <w:b w:val="0"/>
                <w:bCs w:val="0"/>
                <w:i w:val="0"/>
                <w:iCs w:val="0"/>
                <w:smallCaps w:val="0"/>
                <w:color w:val="000000"/>
                <w:sz w:val="24"/>
                <w:szCs w:val="24"/>
                <w:bdr w:val="nil"/>
                <w:rtl w:val="0"/>
              </w:rPr>
              <w:t>The change in the right ascension of the Sun between June 21 and December 21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 0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82. </w:t>
            </w:r>
            <w:r>
              <w:rPr>
                <w:rStyle w:val="DefaultParagraphFont"/>
                <w:rFonts w:ascii="Times New Roman" w:eastAsia="Times New Roman" w:hAnsi="Times New Roman" w:cs="Times New Roman"/>
                <w:b w:val="0"/>
                <w:bCs w:val="0"/>
                <w:i w:val="0"/>
                <w:iCs w:val="0"/>
                <w:smallCaps w:val="0"/>
                <w:color w:val="000000"/>
                <w:sz w:val="24"/>
                <w:szCs w:val="24"/>
                <w:bdr w:val="nil"/>
                <w:rtl w:val="0"/>
              </w:rPr>
              <w:t>The change in the declination of the Sun between December 21 and June 21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83. </w:t>
            </w:r>
            <w:r>
              <w:rPr>
                <w:rStyle w:val="DefaultParagraphFont"/>
                <w:rFonts w:ascii="Times New Roman" w:eastAsia="Times New Roman" w:hAnsi="Times New Roman" w:cs="Times New Roman"/>
                <w:b w:val="0"/>
                <w:bCs w:val="0"/>
                <w:i w:val="0"/>
                <w:iCs w:val="0"/>
                <w:smallCaps w:val="0"/>
                <w:color w:val="000000"/>
                <w:sz w:val="24"/>
                <w:szCs w:val="24"/>
                <w:bdr w:val="nil"/>
                <w:rtl w:val="0"/>
              </w:rPr>
              <w:t>The change in the declination of the Sun between March 21 and June 21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difference in declination angles between the north and south celestial poles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variable, depending on the season.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coordinates of the star ß Tauri are right ascension 5</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25</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+28°, and those of the star ß Geminorum are right ascension 7</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44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+28°. Measured along the shortest angle in the sky between the two stars, ß Tauri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 of ß Geminorum.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of ß Geminorum.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of ß Geminorum.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 of ß Geminorum.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coordinates of the star γ Geminorum are right ascension 6</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37</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+16°; the coordinates of the star α Tauri are right ascension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35</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+16°. Measured along the shortest angle in the sky between the two stars, γ Geminorum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of α Tauri.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 of α Tauri.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of α Tauri.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 of α Tauri.</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87. 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coordinates of the star γ Persei are right ascension 3</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03</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+53°; the coordinates of the star ρ Persei are right ascension 3</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03</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+39°. Measured along the shortest angle in the sky between the two stars, γ Persei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 of ρ Persei.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of ρ Persei.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of ρ Persei.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 of ρ Persei.</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88. </w:t>
            </w:r>
            <w:r>
              <w:rPr>
                <w:rStyle w:val="DefaultParagraphFont"/>
                <w:rFonts w:ascii="Times New Roman" w:eastAsia="Times New Roman" w:hAnsi="Times New Roman" w:cs="Times New Roman"/>
                <w:b w:val="0"/>
                <w:bCs w:val="0"/>
                <w:i w:val="0"/>
                <w:iCs w:val="0"/>
                <w:smallCaps w:val="0"/>
                <w:color w:val="000000"/>
                <w:sz w:val="24"/>
                <w:szCs w:val="24"/>
                <w:bdr w:val="nil"/>
                <w:rtl w:val="0"/>
              </w:rPr>
              <w:t>The celestial coordinates of the star ζ Leonis are right ascension 10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16</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+24°; the coordinates of the star λ Ursae Majoris are right ascension 10</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16</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+43°. Measured along the shortest angle in the sky between the two stars, ζ Leonis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4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 of λ Ursae Majoris.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of λ Ursae Majoris.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 of λ Ursae Majoris.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of λ Ursae Majoris.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89. </w:t>
            </w:r>
            <w:r>
              <w:rPr>
                <w:rStyle w:val="DefaultParagraphFont"/>
                <w:rFonts w:ascii="Times New Roman" w:eastAsia="Times New Roman" w:hAnsi="Times New Roman" w:cs="Times New Roman"/>
                <w:b w:val="0"/>
                <w:bCs w:val="0"/>
                <w:i w:val="0"/>
                <w:iCs w:val="0"/>
                <w:smallCaps w:val="0"/>
                <w:color w:val="000000"/>
                <w:sz w:val="24"/>
                <w:szCs w:val="24"/>
                <w:bdr w:val="nil"/>
                <w:rtl w:val="0"/>
              </w:rPr>
              <w:t>The two bright stars in the constellation Gemini, the Twins are Castor (right ascension 7</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33</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+31° 56N) and Pollux (right ascension 7</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44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+28° 5N). From these coordinates you can see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5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Pollux is slightly southeast of Castor.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Pollux is slightly northwest of Castor.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Pollux is slightly northeast of Castor.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Pollux is slightly southwest of Castor.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90. </w:t>
            </w:r>
            <w:r>
              <w:rPr>
                <w:rStyle w:val="DefaultParagraphFont"/>
                <w:rFonts w:ascii="Times New Roman" w:eastAsia="Times New Roman" w:hAnsi="Times New Roman" w:cs="Times New Roman"/>
                <w:b w:val="0"/>
                <w:bCs w:val="0"/>
                <w:i w:val="0"/>
                <w:iCs w:val="0"/>
                <w:smallCaps w:val="0"/>
                <w:color w:val="000000"/>
                <w:sz w:val="24"/>
                <w:szCs w:val="24"/>
                <w:bdr w:val="nil"/>
                <w:rtl w:val="0"/>
              </w:rPr>
              <w:t>You are looking at the star Aldebaran (right ascension 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34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+16° 28N) from a location in the northern hemisphere. Where is the star Betelgeuse (right ascension 5</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54</w:t>
            </w:r>
            <w:r>
              <w:rPr>
                <w:rStyle w:val="DefaultParagraphFont"/>
                <w:rFonts w:ascii="Times New Roman" w:eastAsia="Times New Roman" w:hAnsi="Times New Roman" w:cs="Times New Roman"/>
                <w:b w:val="0"/>
                <w:bCs w:val="0"/>
                <w:i w:val="0"/>
                <w:iCs w:val="0"/>
                <w:smallCaps w:val="0"/>
                <w:color w:val="000000"/>
                <w:sz w:val="30"/>
                <w:szCs w:val="30"/>
                <w:bdr w:val="nil"/>
                <w:vertAlign w:val="superscript"/>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declination +7° 24N)?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below Aldebaran and to the left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above Aldebaran and to the left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below Aldebaran and to the right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above Aldebaran and to the right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91. 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of Polaris, the North Star, when viewed from a location 35° north of the equator,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92. 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must you stand on Earth to have the celestial equator along your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North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either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must you stand on Earth to have the celestial equator pass through your zenith?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North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either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94. </w:t>
            </w:r>
            <w:r>
              <w:rPr>
                <w:rStyle w:val="DefaultParagraphFont"/>
                <w:rFonts w:ascii="Times New Roman" w:eastAsia="Times New Roman" w:hAnsi="Times New Roman" w:cs="Times New Roman"/>
                <w:b w:val="0"/>
                <w:bCs w:val="0"/>
                <w:i w:val="0"/>
                <w:iCs w:val="0"/>
                <w:smallCaps w:val="0"/>
                <w:color w:val="000000"/>
                <w:sz w:val="24"/>
                <w:szCs w:val="24"/>
                <w:bdr w:val="nil"/>
                <w:rtl w:val="0"/>
              </w:rPr>
              <w:t>The apparent path of the Sun across the sky, day by day, throughout the year, is known as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95. </w:t>
            </w:r>
            <w:r>
              <w:rPr>
                <w:rStyle w:val="DefaultParagraphFont"/>
                <w:rFonts w:ascii="Times New Roman" w:eastAsia="Times New Roman" w:hAnsi="Times New Roman" w:cs="Times New Roman"/>
                <w:b w:val="0"/>
                <w:bCs w:val="0"/>
                <w:i w:val="0"/>
                <w:iCs w:val="0"/>
                <w:smallCaps w:val="0"/>
                <w:color w:val="000000"/>
                <w:sz w:val="24"/>
                <w:szCs w:val="24"/>
                <w:bdr w:val="nil"/>
                <w:rtl w:val="0"/>
              </w:rPr>
              <w:t>The ecliptic is defined as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band of constellations through which the Sun and the Moon move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 in the sky that is perpendicular to Earth's spin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 traced in the sky by the Moon each month against the background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line traced in the sky by the Sun over 1 year against the background stars.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96. </w:t>
            </w:r>
            <w:r>
              <w:rPr>
                <w:rStyle w:val="DefaultParagraphFont"/>
                <w:rFonts w:ascii="Times New Roman" w:eastAsia="Times New Roman" w:hAnsi="Times New Roman" w:cs="Times New Roman"/>
                <w:b w:val="0"/>
                <w:bCs w:val="0"/>
                <w:i w:val="0"/>
                <w:iCs w:val="0"/>
                <w:smallCaps w:val="0"/>
                <w:color w:val="000000"/>
                <w:sz w:val="24"/>
                <w:szCs w:val="24"/>
                <w:bdr w:val="nil"/>
                <w:rtl w:val="0"/>
              </w:rPr>
              <w:t>The ecliptic crosses the celestial equator 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7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two points, known as solstices.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 point only, known as the 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two points, known as equinoxes.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97. </w:t>
            </w:r>
            <w:r>
              <w:rPr>
                <w:rStyle w:val="DefaultParagraphFont"/>
                <w:rFonts w:ascii="Times New Roman" w:eastAsia="Times New Roman" w:hAnsi="Times New Roman" w:cs="Times New Roman"/>
                <w:b w:val="0"/>
                <w:bCs w:val="0"/>
                <w:i w:val="0"/>
                <w:iCs w:val="0"/>
                <w:smallCaps w:val="0"/>
                <w:color w:val="000000"/>
                <w:sz w:val="24"/>
                <w:szCs w:val="24"/>
                <w:bdr w:val="nil"/>
                <w:rtl w:val="0"/>
              </w:rPr>
              <w:t>If we could observe background stars in daylight, how would the Sun appear to move against this background because of our motion on an orbiting Earth?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6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per day, from west to 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per hour, from east to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per day, from east to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per hour, from west to east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daytime sky were not bright, in which direction would we see the Sun move along the ecliptic over the course of 1 year, relative to the background stars?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toward the 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toward the southwest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toward the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toward the northwest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Which way are you moving with respect to the background stars because of the revolution of Earth </w:t>
            </w:r>
            <w:r>
              <w:rPr>
                <w:rStyle w:val="DefaultParagraphFont"/>
                <w:rFonts w:ascii="Times New Roman" w:eastAsia="Times New Roman" w:hAnsi="Times New Roman" w:cs="Times New Roman"/>
                <w:b w:val="0"/>
                <w:bCs w:val="0"/>
                <w:i/>
                <w:iCs/>
                <w:smallCaps w:val="0"/>
                <w:color w:val="000000"/>
                <w:sz w:val="24"/>
                <w:szCs w:val="24"/>
                <w:bdr w:val="nil"/>
                <w:rtl w:val="0"/>
              </w:rPr>
              <w:t>in its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orbit around the Sun</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northeastward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northwestward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eastward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average speed does the Sun appear to move across the sky with respect to the stars in order to move through one full circle in 1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8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per hour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per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never appears to move with respect to the stars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13° per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primary cause of Earth's seasons?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orbit of Earth is an ellipse, so Earth is not always the same distance from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rotation axis tilts with respect to the plane of its orbit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precession axis precesses (wobbles).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accord with Kepler's second law, Earth moves faster during parts of its orbit around the Sun and more slowly during other parts.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102. </w:t>
            </w:r>
            <w:r>
              <w:rPr>
                <w:rStyle w:val="DefaultParagraphFont"/>
                <w:rFonts w:ascii="Times New Roman" w:eastAsia="Times New Roman" w:hAnsi="Times New Roman" w:cs="Times New Roman"/>
                <w:b w:val="0"/>
                <w:bCs w:val="0"/>
                <w:i w:val="0"/>
                <w:iCs w:val="0"/>
                <w:smallCaps w:val="0"/>
                <w:color w:val="000000"/>
                <w:sz w:val="24"/>
                <w:szCs w:val="24"/>
                <w:bdr w:val="nil"/>
                <w:rtl w:val="0"/>
              </w:rPr>
              <w:t>The reason Earth experiences seasons is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rotation axis is not perpendicular to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rotation axis is not perpendicular to the ecliptic, and the direction in which this axis points changes with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closer to the Sun during part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Moon pulls on Earth from a distance that varies over the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103. </w:t>
            </w:r>
            <w:r>
              <w:rPr>
                <w:rStyle w:val="DefaultParagraphFont"/>
                <w:rFonts w:ascii="Times New Roman" w:eastAsia="Times New Roman" w:hAnsi="Times New Roman" w:cs="Times New Roman"/>
                <w:b w:val="0"/>
                <w:bCs w:val="0"/>
                <w:i w:val="0"/>
                <w:iCs w:val="0"/>
                <w:smallCaps w:val="0"/>
                <w:color w:val="000000"/>
                <w:sz w:val="24"/>
                <w:szCs w:val="24"/>
                <w:bdr w:val="nil"/>
                <w:rtl w:val="0"/>
              </w:rPr>
              <w:t>If Earth's spin axis were perpendicular to Earth's orbital plane (the ecliptic plane), then the seasons and seasonal variation would be: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7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very little different from the present seasons.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much faster (shorter seasons), but less severe.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much more severe.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nonexistent.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104. </w:t>
            </w:r>
            <w:r>
              <w:rPr>
                <w:rStyle w:val="DefaultParagraphFont"/>
                <w:rFonts w:ascii="Times New Roman" w:eastAsia="Times New Roman" w:hAnsi="Times New Roman" w:cs="Times New Roman"/>
                <w:b w:val="0"/>
                <w:bCs w:val="0"/>
                <w:i w:val="0"/>
                <w:iCs w:val="0"/>
                <w:smallCaps w:val="0"/>
                <w:color w:val="000000"/>
                <w:sz w:val="24"/>
                <w:szCs w:val="24"/>
                <w:bdr w:val="nil"/>
                <w:rtl w:val="0"/>
              </w:rPr>
              <w:t>The tilt of Earth's spin axis to the direction perpendicular to the ecliptic plane (known as the ecliptic pole)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9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variable between 0° and 23.5° over each 3-month season.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105. </w:t>
            </w:r>
            <w:r>
              <w:rPr>
                <w:rStyle w:val="DefaultParagraphFont"/>
                <w:rFonts w:ascii="Times New Roman" w:eastAsia="Times New Roman" w:hAnsi="Times New Roman" w:cs="Times New Roman"/>
                <w:b w:val="0"/>
                <w:bCs w:val="0"/>
                <w:i w:val="0"/>
                <w:iCs w:val="0"/>
                <w:smallCaps w:val="0"/>
                <w:color w:val="000000"/>
                <w:sz w:val="24"/>
                <w:szCs w:val="24"/>
                <w:bdr w:val="nil"/>
                <w:rtl w:val="0"/>
              </w:rPr>
              <w:t>Earth would not have seasons if: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5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its axis of rotation were perpendicular to its equatorial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its equatorial plane were perpendicular to its orbital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its axis of rotation were perpendicular to its orbital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observer's zenith were perpendicular to Earth's orbital plane.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106. </w:t>
            </w:r>
            <w:r>
              <w:rPr>
                <w:rStyle w:val="DefaultParagraphFont"/>
                <w:rFonts w:ascii="Times New Roman" w:eastAsia="Times New Roman" w:hAnsi="Times New Roman" w:cs="Times New Roman"/>
                <w:b w:val="0"/>
                <w:bCs w:val="0"/>
                <w:i w:val="0"/>
                <w:iCs w:val="0"/>
                <w:smallCaps w:val="0"/>
                <w:color w:val="000000"/>
                <w:sz w:val="24"/>
                <w:szCs w:val="24"/>
                <w:bdr w:val="nil"/>
                <w:rtl w:val="0"/>
              </w:rPr>
              <w:t>Over a period of 6 months, the tilt of Earth's spin axis with respect to the background stars changes by an angle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107. </w:t>
            </w:r>
            <w:r>
              <w:rPr>
                <w:rStyle w:val="DefaultParagraphFont"/>
                <w:rFonts w:ascii="Times New Roman" w:eastAsia="Times New Roman" w:hAnsi="Times New Roman" w:cs="Times New Roman"/>
                <w:b w:val="0"/>
                <w:bCs w:val="0"/>
                <w:i w:val="0"/>
                <w:iCs w:val="0"/>
                <w:smallCaps w:val="0"/>
                <w:color w:val="000000"/>
                <w:sz w:val="24"/>
                <w:szCs w:val="24"/>
                <w:bdr w:val="nil"/>
                <w:rtl w:val="0"/>
              </w:rPr>
              <w:t>In the northern hemisphere, summertime occurs when: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5"/>
              <w:gridCol w:w="80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closest to the Sun in its elliptical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sunlight falls more directly on this hemisphere, heating it more than at other times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equator is parallel to the plane of its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sunlight falls less directly on this hemisphere, spreading the heat out over a greater area.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108. </w:t>
            </w:r>
            <w:r>
              <w:rPr>
                <w:rStyle w:val="DefaultParagraphFont"/>
                <w:rFonts w:ascii="Times New Roman" w:eastAsia="Times New Roman" w:hAnsi="Times New Roman" w:cs="Times New Roman"/>
                <w:b w:val="0"/>
                <w:bCs w:val="0"/>
                <w:i w:val="0"/>
                <w:iCs w:val="0"/>
                <w:smallCaps w:val="0"/>
                <w:color w:val="000000"/>
                <w:sz w:val="24"/>
                <w:szCs w:val="24"/>
                <w:bdr w:val="nil"/>
                <w:rtl w:val="0"/>
              </w:rPr>
              <w:t>Summertime in the northern hemisphere is when: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closest to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closest to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Moon is closest to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more direct sunlight shines on this hemisphere.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109. </w:t>
            </w:r>
            <w:r>
              <w:rPr>
                <w:rStyle w:val="DefaultParagraphFont"/>
                <w:rFonts w:ascii="Times New Roman" w:eastAsia="Times New Roman" w:hAnsi="Times New Roman" w:cs="Times New Roman"/>
                <w:b w:val="0"/>
                <w:bCs w:val="0"/>
                <w:i w:val="0"/>
                <w:iCs w:val="0"/>
                <w:smallCaps w:val="0"/>
                <w:color w:val="000000"/>
                <w:sz w:val="24"/>
                <w:szCs w:val="24"/>
                <w:bdr w:val="nil"/>
                <w:rtl w:val="0"/>
              </w:rPr>
              <w:t>Winter in the northern hemisphere occurs when: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6"/>
              <w:gridCol w:w="802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farthest from the Sun in the elliptical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sunlight falls most obliquely on this region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axis is at its largest angle with respect to the ecliptic plane because of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farthest from the ecliptic plane.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110. </w:t>
            </w:r>
            <w:r>
              <w:rPr>
                <w:rStyle w:val="DefaultParagraphFont"/>
                <w:rFonts w:ascii="Times New Roman" w:eastAsia="Times New Roman" w:hAnsi="Times New Roman" w:cs="Times New Roman"/>
                <w:b w:val="0"/>
                <w:bCs w:val="0"/>
                <w:i w:val="0"/>
                <w:iCs w:val="0"/>
                <w:smallCaps w:val="0"/>
                <w:color w:val="000000"/>
                <w:sz w:val="24"/>
                <w:szCs w:val="24"/>
                <w:bdr w:val="nil"/>
                <w:rtl w:val="0"/>
              </w:rPr>
              <w:t>The lowest amount of solar energy per square meter is incident on the surface of Earth in the northern hemisphere on or about: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March 21, the end of 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February 5, midwinter.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September 21, the beginning of autumn.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December 21, the beginning of winter.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111. </w:t>
            </w:r>
            <w:r>
              <w:rPr>
                <w:rStyle w:val="DefaultParagraphFont"/>
                <w:rFonts w:ascii="Times New Roman" w:eastAsia="Times New Roman" w:hAnsi="Times New Roman" w:cs="Times New Roman"/>
                <w:b w:val="0"/>
                <w:bCs w:val="0"/>
                <w:i w:val="0"/>
                <w:iCs w:val="0"/>
                <w:smallCaps w:val="0"/>
                <w:color w:val="000000"/>
                <w:sz w:val="24"/>
                <w:szCs w:val="24"/>
                <w:bdr w:val="nil"/>
                <w:rtl w:val="0"/>
              </w:rPr>
              <w:t>At what time of the year will the shadow of a vertical pole (a sundial) at any site in the northern hemisphere be the shortest?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8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noon, August 5, midsummer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noon, December 21, at the beginning of 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dawn, June 21, at the beginning of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noon, June 21, at the beginning of summer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112. </w:t>
            </w:r>
            <w:r>
              <w:rPr>
                <w:rStyle w:val="DefaultParagraphFont"/>
                <w:rFonts w:ascii="Times New Roman" w:eastAsia="Times New Roman" w:hAnsi="Times New Roman" w:cs="Times New Roman"/>
                <w:b w:val="0"/>
                <w:bCs w:val="0"/>
                <w:i w:val="0"/>
                <w:iCs w:val="0"/>
                <w:smallCaps w:val="0"/>
                <w:color w:val="000000"/>
                <w:sz w:val="24"/>
                <w:szCs w:val="24"/>
                <w:bdr w:val="nil"/>
                <w:rtl w:val="0"/>
              </w:rPr>
              <w:t>At which time of the year will your shadow in sunlight at midday be shortest?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midwinter, or early January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midsummer, about August 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first day of summer, about June 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first day of spring, about March 21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113. </w:t>
            </w:r>
            <w:r>
              <w:rPr>
                <w:rStyle w:val="DefaultParagraphFont"/>
                <w:rFonts w:ascii="Times New Roman" w:eastAsia="Times New Roman" w:hAnsi="Times New Roman" w:cs="Times New Roman"/>
                <w:b w:val="0"/>
                <w:bCs w:val="0"/>
                <w:i w:val="0"/>
                <w:iCs w:val="0"/>
                <w:smallCaps w:val="0"/>
                <w:color w:val="000000"/>
                <w:sz w:val="24"/>
                <w:szCs w:val="24"/>
                <w:bdr w:val="nil"/>
                <w:rtl w:val="0"/>
              </w:rPr>
              <w:t>It is warmer in summer than winter because: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higher in the sky and the days are shorter.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lower in the sky and sunlight passes through more atmosphere, thereby warming it more during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closer to the Sun in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higher in the sky and the days are longer.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114. </w:t>
            </w:r>
            <w:r>
              <w:rPr>
                <w:rStyle w:val="DefaultParagraphFont"/>
                <w:rFonts w:ascii="Times New Roman" w:eastAsia="Times New Roman" w:hAnsi="Times New Roman" w:cs="Times New Roman"/>
                <w:b w:val="0"/>
                <w:bCs w:val="0"/>
                <w:i w:val="0"/>
                <w:iCs w:val="0"/>
                <w:smallCaps w:val="0"/>
                <w:color w:val="000000"/>
                <w:sz w:val="24"/>
                <w:szCs w:val="24"/>
                <w:bdr w:val="nil"/>
                <w:rtl w:val="0"/>
              </w:rPr>
              <w:t>Seasonal variations on a planet's surface occur because: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5"/>
              <w:gridCol w:w="80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planet's distance from the Sun varies periodically over the orbital path.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clouds alternately form and decay away in a periodic way.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planet's axis of spin is tilted with respect to the perpendicular to the orbital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volcanoes periodically cloud out the atmospheres of planets because of tidal interactions and distortions.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115. </w:t>
            </w:r>
            <w:r>
              <w:rPr>
                <w:rStyle w:val="DefaultParagraphFont"/>
                <w:rFonts w:ascii="Times New Roman" w:eastAsia="Times New Roman" w:hAnsi="Times New Roman" w:cs="Times New Roman"/>
                <w:b w:val="0"/>
                <w:bCs w:val="0"/>
                <w:i w:val="0"/>
                <w:iCs w:val="0"/>
                <w:smallCaps w:val="0"/>
                <w:color w:val="000000"/>
                <w:sz w:val="24"/>
                <w:szCs w:val="24"/>
                <w:bdr w:val="nil"/>
                <w:rtl w:val="0"/>
              </w:rPr>
              <w:t>When the northern hemisphere is experiencing winter: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closer to the Sun than it is during northern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farther from the Sun than it is during the northern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the same distance from the Sun as it is the rest of the year because Earth's orbit is circular with the Sun in the center.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southern hemisphere is experiencing winter also.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116. </w:t>
            </w:r>
            <w:r>
              <w:rPr>
                <w:rStyle w:val="DefaultParagraphFont"/>
                <w:rFonts w:ascii="Times New Roman" w:eastAsia="Times New Roman" w:hAnsi="Times New Roman" w:cs="Times New Roman"/>
                <w:b w:val="0"/>
                <w:bCs w:val="0"/>
                <w:i w:val="0"/>
                <w:iCs w:val="0"/>
                <w:smallCaps w:val="0"/>
                <w:color w:val="000000"/>
                <w:sz w:val="24"/>
                <w:szCs w:val="24"/>
                <w:bdr w:val="nil"/>
                <w:rtl w:val="0"/>
              </w:rPr>
              <w:t>What does it mean to be "in the tropics," that is, between the Tropic of Cancer and the Tropic of Capricorn?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9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directly overhead at noon every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directly overhead on at least 1 day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do not appear to rise and set.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Days and nights are of equal length all year long.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117. </w:t>
            </w:r>
            <w:r>
              <w:rPr>
                <w:rStyle w:val="DefaultParagraphFont"/>
                <w:rFonts w:ascii="Times New Roman" w:eastAsia="Times New Roman" w:hAnsi="Times New Roman" w:cs="Times New Roman"/>
                <w:b w:val="0"/>
                <w:bCs w:val="0"/>
                <w:i w:val="0"/>
                <w:iCs w:val="0"/>
                <w:smallCaps w:val="0"/>
                <w:color w:val="000000"/>
                <w:sz w:val="24"/>
                <w:szCs w:val="24"/>
                <w:bdr w:val="nil"/>
                <w:rtl w:val="0"/>
              </w:rPr>
              <w:t>One required condition for seasons to occur is that a planet's: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spin axis be tilted with respect to the perpendicular to its orbital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axis be perpendicular to its orbital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atmosphere be thick.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distance from the Sun vary.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118. </w:t>
            </w: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is one time of the year when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4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crosses the Moon's orbital path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crosses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crosses the 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at its lowest point in the sky at midday.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119. </w:t>
            </w: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is that time of the year when: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crosses the equatorial plane, or celestial equator, moving north.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crosses the equatorial plane, or celestial equator, moving 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crosses the 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at the closest point to the Sun in its elliptical orbit.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120. </w:t>
            </w:r>
            <w:r>
              <w:rPr>
                <w:rStyle w:val="DefaultParagraphFont"/>
                <w:rFonts w:ascii="Times New Roman" w:eastAsia="Times New Roman" w:hAnsi="Times New Roman" w:cs="Times New Roman"/>
                <w:b w:val="0"/>
                <w:bCs w:val="0"/>
                <w:i w:val="0"/>
                <w:iCs w:val="0"/>
                <w:smallCaps w:val="0"/>
                <w:color w:val="000000"/>
                <w:sz w:val="24"/>
                <w:szCs w:val="24"/>
                <w:bdr w:val="nil"/>
                <w:rtl w:val="0"/>
              </w:rPr>
              <w:t>The equinoxes are located at the intersections of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and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and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and the Moon's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 and the celestial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121. </w:t>
            </w:r>
            <w:r>
              <w:rPr>
                <w:rStyle w:val="DefaultParagraphFont"/>
                <w:rFonts w:ascii="Times New Roman" w:eastAsia="Times New Roman" w:hAnsi="Times New Roman" w:cs="Times New Roman"/>
                <w:b w:val="0"/>
                <w:bCs w:val="0"/>
                <w:i w:val="0"/>
                <w:iCs w:val="0"/>
                <w:smallCaps w:val="0"/>
                <w:color w:val="000000"/>
                <w:sz w:val="24"/>
                <w:szCs w:val="24"/>
                <w:bdr w:val="nil"/>
                <w:rtl w:val="0"/>
              </w:rPr>
              <w:t>When the Sun is at one of the equinoxes: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2"/>
              <w:gridCol w:w="80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day and night are of equal length only for people on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day is longer than the night in one hemisphere of Earth and shorter in the other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people on the equator have perpetual daylight.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day and night are of equal length everywhere on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122. 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observe from a location north of the equator the Sun's position on the horizon as it rises each morning throughout the year you will find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5"/>
              <w:gridCol w:w="8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always rises in the same place.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rises due east only at summer solstice.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rising position moves progressively northward from December through June.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rising position moves progressively southward from December through June.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123. </w:t>
            </w:r>
            <w:r>
              <w:rPr>
                <w:rStyle w:val="DefaultParagraphFont"/>
                <w:rFonts w:ascii="Times New Roman" w:eastAsia="Times New Roman" w:hAnsi="Times New Roman" w:cs="Times New Roman"/>
                <w:b w:val="0"/>
                <w:bCs w:val="0"/>
                <w:i w:val="0"/>
                <w:iCs w:val="0"/>
                <w:smallCaps w:val="0"/>
                <w:color w:val="000000"/>
                <w:sz w:val="24"/>
                <w:szCs w:val="24"/>
                <w:bdr w:val="nil"/>
                <w:rtl w:val="0"/>
              </w:rPr>
              <w:t>The Sun rises due east in the sky when viewed from any site: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Earth only on the first day of spring and the first day of fall.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the equator on every day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along Earth's equator at midsummer and midwinter.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Earth on the first day of summer and the first day of winter.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124. </w:t>
            </w:r>
            <w:r>
              <w:rPr>
                <w:rStyle w:val="DefaultParagraphFont"/>
                <w:rFonts w:ascii="Times New Roman" w:eastAsia="Times New Roman" w:hAnsi="Times New Roman" w:cs="Times New Roman"/>
                <w:b w:val="0"/>
                <w:bCs w:val="0"/>
                <w:i w:val="0"/>
                <w:iCs w:val="0"/>
                <w:smallCaps w:val="0"/>
                <w:color w:val="000000"/>
                <w:sz w:val="24"/>
                <w:szCs w:val="24"/>
                <w:bdr w:val="nil"/>
                <w:rtl w:val="0"/>
              </w:rPr>
              <w:t>Twice per year, when day and night are equal in length, the Sun is at one of two positions in the sky known as equinoxes. These points are the intersections of which two planes in the sky?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and celestial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and arctic circle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meridian and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 and ecliptic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125. </w:t>
            </w:r>
            <w:r>
              <w:rPr>
                <w:rStyle w:val="DefaultParagraphFont"/>
                <w:rFonts w:ascii="Times New Roman" w:eastAsia="Times New Roman" w:hAnsi="Times New Roman" w:cs="Times New Roman"/>
                <w:b w:val="0"/>
                <w:bCs w:val="0"/>
                <w:i w:val="0"/>
                <w:iCs w:val="0"/>
                <w:smallCaps w:val="0"/>
                <w:color w:val="000000"/>
                <w:sz w:val="24"/>
                <w:szCs w:val="24"/>
                <w:bdr w:val="nil"/>
                <w:rtl w:val="0"/>
              </w:rPr>
              <w:t>The autumnal equinox is that time of the year when: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crosses the ecliptic plane, moving north.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is at the closest point to the Sun in its elliptical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crosses the equatorial plane, moving 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passes through the galactic plane.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126. </w:t>
            </w:r>
            <w:r>
              <w:rPr>
                <w:rStyle w:val="DefaultParagraphFont"/>
                <w:rFonts w:ascii="Times New Roman" w:eastAsia="Times New Roman" w:hAnsi="Times New Roman" w:cs="Times New Roman"/>
                <w:b w:val="0"/>
                <w:bCs w:val="0"/>
                <w:i w:val="0"/>
                <w:iCs w:val="0"/>
                <w:smallCaps w:val="0"/>
                <w:color w:val="000000"/>
                <w:sz w:val="24"/>
                <w:szCs w:val="24"/>
                <w:bdr w:val="nil"/>
                <w:rtl w:val="0"/>
              </w:rPr>
              <w:t>On the day of the vernal equinox (approximately March 21 each year), which of the following conditions holds?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8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rises at its most northerly point on the horizon on this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day and night are almost exactly 12 hours long at all locations on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Daylight is longest on this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passes through an observer's zenith only on this day each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127. </w:t>
            </w:r>
            <w:r>
              <w:rPr>
                <w:rStyle w:val="DefaultParagraphFont"/>
                <w:rFonts w:ascii="Times New Roman" w:eastAsia="Times New Roman" w:hAnsi="Times New Roman" w:cs="Times New Roman"/>
                <w:b w:val="0"/>
                <w:bCs w:val="0"/>
                <w:i w:val="0"/>
                <w:iCs w:val="0"/>
                <w:smallCaps w:val="0"/>
                <w:color w:val="000000"/>
                <w:sz w:val="24"/>
                <w:szCs w:val="24"/>
                <w:bdr w:val="nil"/>
                <w:rtl w:val="0"/>
              </w:rPr>
              <w:t>The approximate date March 21 represents the beginning of which season to people living in New Zealand?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autumn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spring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128. </w:t>
            </w:r>
            <w:r>
              <w:rPr>
                <w:rStyle w:val="DefaultParagraphFont"/>
                <w:rFonts w:ascii="Times New Roman" w:eastAsia="Times New Roman" w:hAnsi="Times New Roman" w:cs="Times New Roman"/>
                <w:b w:val="0"/>
                <w:bCs w:val="0"/>
                <w:i w:val="0"/>
                <w:iCs w:val="0"/>
                <w:smallCaps w:val="0"/>
                <w:color w:val="000000"/>
                <w:sz w:val="24"/>
                <w:szCs w:val="24"/>
                <w:bdr w:val="nil"/>
                <w:rtl w:val="0"/>
              </w:rPr>
              <w:t>The time of autumnal equinox, about September 21, is what season for Australians in the southern hemisphere?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beginning of spring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middle of winter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middle of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beginning of autumn or fall</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129. </w:t>
            </w:r>
            <w:r>
              <w:rPr>
                <w:rStyle w:val="DefaultParagraphFont"/>
                <w:rFonts w:ascii="Times New Roman" w:eastAsia="Times New Roman" w:hAnsi="Times New Roman" w:cs="Times New Roman"/>
                <w:b w:val="0"/>
                <w:bCs w:val="0"/>
                <w:i w:val="0"/>
                <w:iCs w:val="0"/>
                <w:smallCaps w:val="0"/>
                <w:color w:val="000000"/>
                <w:sz w:val="24"/>
                <w:szCs w:val="24"/>
                <w:bdr w:val="nil"/>
                <w:rtl w:val="0"/>
              </w:rPr>
              <w:t>At the summer solstice in the northern hemisphere,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8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nearest to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reaches its highest angle above the southern horizon for the whole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on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at its lowest angle above the southern horizon at midday for the whole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130. </w:t>
            </w:r>
            <w:r>
              <w:rPr>
                <w:rStyle w:val="DefaultParagraphFont"/>
                <w:rFonts w:ascii="Times New Roman" w:eastAsia="Times New Roman" w:hAnsi="Times New Roman" w:cs="Times New Roman"/>
                <w:b w:val="0"/>
                <w:bCs w:val="0"/>
                <w:i w:val="0"/>
                <w:iCs w:val="0"/>
                <w:smallCaps w:val="0"/>
                <w:color w:val="000000"/>
                <w:sz w:val="24"/>
                <w:szCs w:val="24"/>
                <w:bdr w:val="nil"/>
                <w:rtl w:val="0"/>
              </w:rPr>
              <w:t>As a result of the tilt of the spin axis of Earth to the plane of Earth's orbit (the ecliptic plane), sunrise in the winter months in the mid-latitude northern hemisphere occurs in which direction in the observer's sky?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always rises due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southeast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131. 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horizon is considered to be split into northern and southern parts by the east–west line, can the Sun ever rise in the southern part of the sky when viewed from a mid-latitude site in the northern hemisphere?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8"/>
              <w:gridCol w:w="800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exactly half a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since the site is in the northern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but only for a few days around midsummer.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most of the year, since the observing site is in the northern hemisphere.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132. 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horizon is considered to be split into northern and southern parts by the east–west line, can the Sun ever rise in the northern part of the sky when viewed from a mid-latitude site in the southern hemisphere?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8"/>
              <w:gridCol w:w="800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exactly half a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since the site is in the southern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but only for a few days around midsummer.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most of the year, since the observing site is in the southern hemisphere.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horizon is considered to be split into northern and southern parts by the east–west line, can the Sun ever rise in the southern part of the sky when viewed from a mid-latitude site in the southern hemisphere?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8"/>
              <w:gridCol w:w="800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exactly half a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since the site is in the southern hemisphere.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but only for a few days around midsummer.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for most of the year, since the observing site is in the southern hemisphere.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134. </w:t>
            </w:r>
            <w:r>
              <w:rPr>
                <w:rStyle w:val="DefaultParagraphFont"/>
                <w:rFonts w:ascii="Times New Roman" w:eastAsia="Times New Roman" w:hAnsi="Times New Roman" w:cs="Times New Roman"/>
                <w:b w:val="0"/>
                <w:bCs w:val="0"/>
                <w:i w:val="0"/>
                <w:iCs w:val="0"/>
                <w:smallCaps w:val="0"/>
                <w:color w:val="000000"/>
                <w:sz w:val="24"/>
                <w:szCs w:val="24"/>
                <w:bdr w:val="nil"/>
                <w:rtl w:val="0"/>
              </w:rPr>
              <w:t>In winter in the southern hemisphere, the Sun will rise on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northwestern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northeastern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southwestern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southeastern 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135. </w:t>
            </w:r>
            <w:r>
              <w:rPr>
                <w:rStyle w:val="DefaultParagraphFont"/>
                <w:rFonts w:ascii="Times New Roman" w:eastAsia="Times New Roman" w:hAnsi="Times New Roman" w:cs="Times New Roman"/>
                <w:b w:val="0"/>
                <w:bCs w:val="0"/>
                <w:i w:val="0"/>
                <w:iCs w:val="0"/>
                <w:smallCaps w:val="0"/>
                <w:color w:val="000000"/>
                <w:sz w:val="24"/>
                <w:szCs w:val="24"/>
                <w:bdr w:val="nil"/>
                <w:rtl w:val="0"/>
              </w:rPr>
              <w:t>The lowest latitude above which, for at least 1 day per year, one can see the Sun for a full 24 hours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136. </w:t>
            </w:r>
            <w:r>
              <w:rPr>
                <w:rStyle w:val="DefaultParagraphFont"/>
                <w:rFonts w:ascii="Times New Roman" w:eastAsia="Times New Roman" w:hAnsi="Times New Roman" w:cs="Times New Roman"/>
                <w:b w:val="0"/>
                <w:bCs w:val="0"/>
                <w:i w:val="0"/>
                <w:iCs w:val="0"/>
                <w:smallCaps w:val="0"/>
                <w:color w:val="000000"/>
                <w:sz w:val="24"/>
                <w:szCs w:val="24"/>
                <w:bdr w:val="nil"/>
                <w:rtl w:val="0"/>
              </w:rPr>
              <w:t>Astronomers living north of the Arctic Circle around the time of summer solstice will enjoy which of the following?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hours of sunlight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continuous observation of the full moon for several weeks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period of several weeks during which the Moon does not appear, allowing uninterrupted views of faint objects in the background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hours of continuous darkness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137. 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would you have to be in the northern or southern hemispheres for the Sun to remain below the horizon for a 24-hour period for at least a part of the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8"/>
              <w:gridCol w:w="80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above about 23.5° 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nowhere, since the Sun is always visible at some time of the day anywhere on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at 90°, or at the poles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above about 66.5° latitude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138. </w:t>
            </w:r>
            <w:r>
              <w:rPr>
                <w:rStyle w:val="DefaultParagraphFont"/>
                <w:rFonts w:ascii="Times New Roman" w:eastAsia="Times New Roman" w:hAnsi="Times New Roman" w:cs="Times New Roman"/>
                <w:b w:val="0"/>
                <w:bCs w:val="0"/>
                <w:i w:val="0"/>
                <w:iCs w:val="0"/>
                <w:smallCaps w:val="0"/>
                <w:color w:val="000000"/>
                <w:sz w:val="24"/>
                <w:szCs w:val="24"/>
                <w:bdr w:val="nil"/>
                <w:rtl w:val="0"/>
              </w:rPr>
              <w:t>Approximately how long will the Sun remain above the horizon once it first appears at the beginning of spring at the North Pole?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hour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139. </w:t>
            </w:r>
            <w:r>
              <w:rPr>
                <w:rStyle w:val="DefaultParagraphFont"/>
                <w:rFonts w:ascii="Times New Roman" w:eastAsia="Times New Roman" w:hAnsi="Times New Roman" w:cs="Times New Roman"/>
                <w:b w:val="0"/>
                <w:bCs w:val="0"/>
                <w:i w:val="0"/>
                <w:iCs w:val="0"/>
                <w:smallCaps w:val="0"/>
                <w:color w:val="000000"/>
                <w:sz w:val="24"/>
                <w:szCs w:val="24"/>
                <w:bdr w:val="nil"/>
                <w:rtl w:val="0"/>
              </w:rPr>
              <w:t>The Arctic Circle is at a latitude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66.5°N.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66.5°S.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average of 66.5°.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140. </w:t>
            </w:r>
            <w:r>
              <w:rPr>
                <w:rStyle w:val="DefaultParagraphFont"/>
                <w:rFonts w:ascii="Times New Roman" w:eastAsia="Times New Roman" w:hAnsi="Times New Roman" w:cs="Times New Roman"/>
                <w:b w:val="0"/>
                <w:bCs w:val="0"/>
                <w:i w:val="0"/>
                <w:iCs w:val="0"/>
                <w:smallCaps w:val="0"/>
                <w:color w:val="000000"/>
                <w:sz w:val="24"/>
                <w:szCs w:val="24"/>
                <w:bdr w:val="nil"/>
                <w:rtl w:val="0"/>
              </w:rPr>
              <w:t>The Arctic Circle is defined as a line on Earth marking the southern boundary of the region where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5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always 23.5° or more above or below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never shines at any time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always shines, winter and summer.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 be seen for 24 hours on at least 1 day of the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141. </w:t>
            </w:r>
            <w:r>
              <w:rPr>
                <w:rStyle w:val="DefaultParagraphFont"/>
                <w:rFonts w:ascii="Times New Roman" w:eastAsia="Times New Roman" w:hAnsi="Times New Roman" w:cs="Times New Roman"/>
                <w:b w:val="0"/>
                <w:bCs w:val="0"/>
                <w:i w:val="0"/>
                <w:iCs w:val="0"/>
                <w:smallCaps w:val="0"/>
                <w:color w:val="000000"/>
                <w:sz w:val="24"/>
                <w:szCs w:val="24"/>
                <w:bdr w:val="nil"/>
                <w:rtl w:val="0"/>
              </w:rPr>
              <w:t>The "Land of the Midnight Sun" is so named because: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is above the horizon for a full 24 hours at a certain time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passes overhead in this region at least once during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twilight is bright and lasts all night through the summer months since the Sun never gets far below the horizon from these locations.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full moon is always up whenever the Sun sets, maintaining light skies throughout the summer months.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you were standing on the equator, which of the following positions in the sky would pass directly over your head (i.e., through your zenith) at some time in one 24-hour period? (See Figure 2-15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298"/>
              </w:rPr>
              <w:pict>
                <v:shape id="_x0000_i1030" type="#_x0000_t75" style="height:310pt;width:375pt">
                  <v:imagedata r:id="rId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2"/>
              <w:gridCol w:w="800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Sun at summer solstice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ecliptic pole, or perpendicular to the direction of the 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or the zero point of the right ascension on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north celestial pole, or perpendicular to the direction of the celestial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143. </w:t>
            </w:r>
            <w:r>
              <w:rPr>
                <w:rStyle w:val="DefaultParagraphFont"/>
                <w:rFonts w:ascii="Times New Roman" w:eastAsia="Times New Roman" w:hAnsi="Times New Roman" w:cs="Times New Roman"/>
                <w:b w:val="0"/>
                <w:bCs w:val="0"/>
                <w:i w:val="0"/>
                <w:iCs w:val="0"/>
                <w:smallCaps w:val="0"/>
                <w:color w:val="000000"/>
                <w:sz w:val="24"/>
                <w:szCs w:val="24"/>
                <w:bdr w:val="nil"/>
                <w:rtl w:val="0"/>
              </w:rPr>
              <w:t>In what region of Earth would you have to be to have the Sun pass through your zenith at some time during the year?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6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within the Arctic Circle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any 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within +/– 23.5° of the equator—the tropics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on the equator, nowhere else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144. 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Sun passes through your zenith sometime during the year, then you must be: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anywhere within 23.5°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anywhere within 66.5°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exactly on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anywhere on Earth (no limitation).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145. 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stand at latitude 10°N, how many times during the year will the Sun pass precisely through your zenith?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twice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never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every day for a half a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146. 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would you have to be to see the south celestial pole on your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the North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away from the South Pole, to allow for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the South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the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147. </w:t>
            </w:r>
            <w:r>
              <w:rPr>
                <w:rStyle w:val="DefaultParagraphFont"/>
                <w:rFonts w:ascii="Times New Roman" w:eastAsia="Times New Roman" w:hAnsi="Times New Roman" w:cs="Times New Roman"/>
                <w:b w:val="0"/>
                <w:bCs w:val="0"/>
                <w:i w:val="0"/>
                <w:iCs w:val="0"/>
                <w:smallCaps w:val="0"/>
                <w:color w:val="000000"/>
                <w:sz w:val="24"/>
                <w:szCs w:val="24"/>
                <w:bdr w:val="nil"/>
                <w:rtl w:val="0"/>
              </w:rPr>
              <w:t>During one complete year, an observer on the equator would be able to see what fraction of the overall sky?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amount, depending on the person's longitude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amount, depending on which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148. </w:t>
            </w:r>
            <w:r>
              <w:rPr>
                <w:rStyle w:val="DefaultParagraphFont"/>
                <w:rFonts w:ascii="Times New Roman" w:eastAsia="Times New Roman" w:hAnsi="Times New Roman" w:cs="Times New Roman"/>
                <w:b w:val="0"/>
                <w:bCs w:val="0"/>
                <w:i w:val="0"/>
                <w:iCs w:val="0"/>
                <w:smallCaps w:val="0"/>
                <w:color w:val="000000"/>
                <w:sz w:val="24"/>
                <w:szCs w:val="24"/>
                <w:bdr w:val="nil"/>
                <w:rtl w:val="0"/>
              </w:rPr>
              <w:t>During one complete year, an observer at the South Pole would be able to see what fraction of the overall sky?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amount, depending on which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variable amount, depending on the person's longitude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149. </w:t>
            </w:r>
            <w:r>
              <w:rPr>
                <w:rStyle w:val="DefaultParagraphFont"/>
                <w:rFonts w:ascii="Times New Roman" w:eastAsia="Times New Roman" w:hAnsi="Times New Roman" w:cs="Times New Roman"/>
                <w:b w:val="0"/>
                <w:bCs w:val="0"/>
                <w:i w:val="0"/>
                <w:iCs w:val="0"/>
                <w:smallCaps w:val="0"/>
                <w:color w:val="000000"/>
                <w:sz w:val="24"/>
                <w:szCs w:val="24"/>
                <w:bdr w:val="nil"/>
                <w:rtl w:val="0"/>
              </w:rPr>
              <w:t>From the North Pole: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stars within 66.5° of the north celestial pole can be seen.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half the celestial sphere can be seen on every clear 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stars 23.5° above the celestial equator can be seen.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 celestial sphere is visible at some time during the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150. 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would you have to be in order to see the north celestial pole in your zenith?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away from the South Pole, to account for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151. 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were standing on the South Pole with the south celestial pole in your zenith at the time of the vernal equinox, where would you see the Sun all day?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your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 above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well below your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your zenith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152. 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were at the South Pole for a full year, what would be the highest angle the Sun would reach above your horizon (at midday, of course)?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9"/>
              <w:gridCol w:w="80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it would reach only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would never reach above the horizon, since the South Pole is always in darkness.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153. </w:t>
            </w:r>
            <w:r>
              <w:rPr>
                <w:rStyle w:val="DefaultParagraphFont"/>
                <w:rFonts w:ascii="Times New Roman" w:eastAsia="Times New Roman" w:hAnsi="Times New Roman" w:cs="Times New Roman"/>
                <w:b w:val="0"/>
                <w:bCs w:val="0"/>
                <w:i w:val="0"/>
                <w:iCs w:val="0"/>
                <w:smallCaps w:val="0"/>
                <w:color w:val="000000"/>
                <w:sz w:val="24"/>
                <w:szCs w:val="24"/>
                <w:bdr w:val="nil"/>
                <w:rtl w:val="0"/>
              </w:rPr>
              <w:t>If you were standing on the South Pole at the time of the autumnal equinox, where would you expect the Sun to be at midday?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your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well below your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your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 above your 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154. 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would you expect to see the Sun in your sky if you were at the North Pole at the beginning of fall (about September 21)?</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your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23.5° above your horizon all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below your horizon all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155. </w:t>
            </w:r>
            <w:r>
              <w:rPr>
                <w:rStyle w:val="DefaultParagraphFont"/>
                <w:rFonts w:ascii="Times New Roman" w:eastAsia="Times New Roman" w:hAnsi="Times New Roman" w:cs="Times New Roman"/>
                <w:b w:val="0"/>
                <w:bCs w:val="0"/>
                <w:i w:val="0"/>
                <w:iCs w:val="0"/>
                <w:smallCaps w:val="0"/>
                <w:color w:val="000000"/>
                <w:sz w:val="24"/>
                <w:szCs w:val="24"/>
                <w:bdr w:val="nil"/>
                <w:rtl w:val="0"/>
              </w:rPr>
              <w:t>What would be the position and motion of the Sun on December 21 from the South Pole on Antarctica?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would rise in the east at 6 A.M. and set in the west at 6 P.M., reaching 47° above the horizon at midday.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would pass across the sky from the horizon at midnight to reach an angle of 23.5° above the horizon at midday and then return to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would remain below the horizon for the whole 24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would move completely around the sky in 24 hours while maintaining an angle of 23.5° above the 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156. </w:t>
            </w:r>
            <w:r>
              <w:rPr>
                <w:rStyle w:val="DefaultParagraphFont"/>
                <w:rFonts w:ascii="Times New Roman" w:eastAsia="Times New Roman" w:hAnsi="Times New Roman" w:cs="Times New Roman"/>
                <w:b w:val="0"/>
                <w:bCs w:val="0"/>
                <w:i w:val="0"/>
                <w:iCs w:val="0"/>
                <w:smallCaps w:val="0"/>
                <w:color w:val="000000"/>
                <w:sz w:val="24"/>
                <w:szCs w:val="24"/>
                <w:bdr w:val="nil"/>
                <w:rtl w:val="0"/>
              </w:rPr>
              <w:t>You view the night sky for a period of 1 hour. What changes during this hour?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right ascension of a particular star, like Castor in Gemini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of a particular star, like Pollux in Gemini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right ascension of the star at your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Polaris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157. 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Earth's rotation axis were straight up and down with respect to the plane of the ecliptic and not tilted. How would a person exactly at the north pole view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6"/>
              <w:gridCol w:w="80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would always be below the horizon and never visible.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would always be visible on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would be visible for half the year, as is the case now.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would be visible for more than half the year, but not for the whole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Earth's rotation axis were straight up and down with respect to the plane of the ecliptic and not tilted. Each of the following statements would be true except one. Which one would </w:t>
            </w:r>
            <w:r>
              <w:rPr>
                <w:rStyle w:val="DefaultParagraphFont"/>
                <w:rFonts w:ascii="Times New Roman" w:eastAsia="Times New Roman" w:hAnsi="Times New Roman" w:cs="Times New Roman"/>
                <w:b w:val="0"/>
                <w:bCs w:val="0"/>
                <w:i/>
                <w:iCs/>
                <w:smallCaps w:val="0"/>
                <w:color w:val="000000"/>
                <w:sz w:val="24"/>
                <w:szCs w:val="24"/>
                <w:bdr w:val="nil"/>
                <w:rtl w:val="0"/>
              </w:rPr>
              <w:t>not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be true?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stars would rise along paths perpendicular to the horizon (rather than slanted) when viewed from middle latitudes.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Seasons, as we presently experience them, would not exist.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Every point on Earth would experience 12 hours of sunlight and 12 hours of darkness each day.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general, the declinations of stars would be different from their present values.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159. 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definition of the vernal equinox?</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4"/>
              <w:gridCol w:w="80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March 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point on the celestial equator crossed by the local meridian at Greenwich Observatory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date when the Sun first enters the constellation 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point on the ecliptic where the Sun crosses the celestial equator from south to north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160. 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right ascension of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changes only very slowly because of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changes significantly over a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161. 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declination of the Sun?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changes only very slowly because of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changes significantly over a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162. 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declination of Polaris?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9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depends on the latitude from which you are observing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number that changes significantly over a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163. </w:t>
            </w:r>
            <w:r>
              <w:rPr>
                <w:rStyle w:val="DefaultParagraphFont"/>
                <w:rFonts w:ascii="Times New Roman" w:eastAsia="Times New Roman" w:hAnsi="Times New Roman" w:cs="Times New Roman"/>
                <w:b w:val="0"/>
                <w:bCs w:val="0"/>
                <w:i w:val="0"/>
                <w:iCs w:val="0"/>
                <w:smallCaps w:val="0"/>
                <w:color w:val="000000"/>
                <w:sz w:val="24"/>
                <w:szCs w:val="24"/>
                <w:bdr w:val="nil"/>
                <w:rtl w:val="0"/>
              </w:rPr>
              <w:t>In its motion across the sky against the background stars in the course of a month, the Moon appears to move about: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2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0.5° per day, its own diameter, from west to 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per day, twice its diameter, from west to 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0.5° per hour, its own diameter, from east to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0.5° per hour, its own diameter, from west to east.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164. </w:t>
            </w:r>
            <w:r>
              <w:rPr>
                <w:rStyle w:val="DefaultParagraphFont"/>
                <w:rFonts w:ascii="Times New Roman" w:eastAsia="Times New Roman" w:hAnsi="Times New Roman" w:cs="Times New Roman"/>
                <w:b w:val="0"/>
                <w:bCs w:val="0"/>
                <w:i w:val="0"/>
                <w:iCs w:val="0"/>
                <w:smallCaps w:val="0"/>
                <w:color w:val="000000"/>
                <w:sz w:val="24"/>
                <w:szCs w:val="24"/>
                <w:bdr w:val="nil"/>
                <w:rtl w:val="0"/>
              </w:rPr>
              <w:t>The zodiac is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4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band of sky extending 8° on each side of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constellation representing a boat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band of sky extending 8° on either side of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band of sky 8° wide centered on the ecliptic.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165. </w:t>
            </w:r>
            <w:r>
              <w:rPr>
                <w:rStyle w:val="DefaultParagraphFont"/>
                <w:rFonts w:ascii="Times New Roman" w:eastAsia="Times New Roman" w:hAnsi="Times New Roman" w:cs="Times New Roman"/>
                <w:b w:val="0"/>
                <w:bCs w:val="0"/>
                <w:i w:val="0"/>
                <w:iCs w:val="0"/>
                <w:smallCaps w:val="0"/>
                <w:color w:val="000000"/>
                <w:sz w:val="24"/>
                <w:szCs w:val="24"/>
                <w:bdr w:val="nil"/>
                <w:rtl w:val="0"/>
              </w:rPr>
              <w:t>The total width of the zodiac surrounding the ecliptic plane in the sky is approximately: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166. </w:t>
            </w: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73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motion of Earth along its orbital path.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very slow conical motion of Earth's axis of rotation.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occasional reversal of the direction of spin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daily spinning motion of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167. </w:t>
            </w: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1"/>
              <w:gridCol w:w="80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slow coning motion of the spin axis of Earth, similar to that of a spinning top.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daily spinning motion of Earth, producing the apparent motion of the Sun and the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another name for a parade.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motion of Earth along its orbital path during a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168. 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the significance of Polaris, the North Star?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been chosen as the zero point for declination measurements because it will always be at the pole of Earth's axis, i.e., due north.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direction from Earth to Polaris is used as the zero line of prime meridian for measurements of right ascension.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 is near the center of the curve traced out by the rotation axis as a result of the precession of the rotation direction.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 is almost on the curve traced out by the rotation axis as a result of the precession of the rotation direction.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169. 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direction of the axis around which Earth rotates: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always points toward Polaris, the North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precesses (wobbles) and takes about a century to go around once.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precesses and takes many thousands of years to go around once.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always tilts slightly toward the direction of the Sun.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170. </w:t>
            </w: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of Earth's spin axis results in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cyclic variation over a period of 1 year of the constellations visible at night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daily shift in the position of the observer's zenith relative to the celestial equator (for an observer at a fixed location on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gradual shift in the angle between the ecliptic and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gradual shift of the vernal equinox along the ecliptic.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171. </w:t>
            </w:r>
            <w:r>
              <w:rPr>
                <w:rStyle w:val="DefaultParagraphFont"/>
                <w:rFonts w:ascii="Times New Roman" w:eastAsia="Times New Roman" w:hAnsi="Times New Roman" w:cs="Times New Roman"/>
                <w:b w:val="0"/>
                <w:bCs w:val="0"/>
                <w:i w:val="0"/>
                <w:iCs w:val="0"/>
                <w:smallCaps w:val="0"/>
                <w:color w:val="000000"/>
                <w:sz w:val="24"/>
                <w:szCs w:val="24"/>
                <w:bdr w:val="nil"/>
                <w:rtl w:val="0"/>
              </w:rPr>
              <w:t>A science fiction writer, writing a story about inhabitants on Earth in 14,000 C.E. who have survived a disaster that included the loss of modern navigational aids, describes them traveling due north across barren wastes by walking toward Polaris, the Pole Star. What is wrong with this situation?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3"/>
              <w:gridCol w:w="80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 will have moved away from due north since it is moving rapidly with respect to surrounding stars.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 will no longer be due north, because of Earth's precession.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By that time, Polaris will be due south, not due north, because of the reversal of Earth's spin axis.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 will no longer be visible since its lifetime is only a few thousand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Polaris is our "pole star" at the present time. At approximately what time in history or in the future would the star Thuban be our "pole star?" (See Figure 2-20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398"/>
              </w:rPr>
              <w:pict>
                <v:shape id="_x0000_i1031" type="#_x0000_t75" style="height:410pt;width:375pt">
                  <v:imagedata r:id="rId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1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never, since Polaris will always be our "pole star" when viewed from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3000 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3000 B.C.E.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173. </w:t>
            </w: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in Earth's orbit around the Sun, which presently corresponds to winter solstice, will instead correspond to summer solstice in about: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19,500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26,000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174. </w:t>
            </w: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of Earth's axis of rotation is caused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changes in the rate of rotation (length of the day) of Earth caused primarily by the gravitational pull of the Moon.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changes in the shape of Earth's orbit due to the gravitational pull of the Moon.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gravitational pull of the Moon and the Sun on the equatorial bulge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changes in the shape of Earth's orbit due to the gravitational pull of the Sun.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175. </w:t>
            </w:r>
            <w:r>
              <w:rPr>
                <w:rStyle w:val="DefaultParagraphFont"/>
                <w:rFonts w:ascii="Times New Roman" w:eastAsia="Times New Roman" w:hAnsi="Times New Roman" w:cs="Times New Roman"/>
                <w:b w:val="0"/>
                <w:bCs w:val="0"/>
                <w:i w:val="0"/>
                <w:iCs w:val="0"/>
                <w:smallCaps w:val="0"/>
                <w:color w:val="000000"/>
                <w:sz w:val="24"/>
                <w:szCs w:val="24"/>
                <w:bdr w:val="nil"/>
                <w:rtl w:val="0"/>
              </w:rPr>
              <w:t>The reason for the slow movement of the vernal equinox through the sky against the background stars over long periods of time is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0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precession of the spin axis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overall movement of local stars in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movement of the Sun in the Milky Way Galaxy.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motion of Earth in its orbit.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176. </w:t>
            </w:r>
            <w:r>
              <w:rPr>
                <w:rStyle w:val="DefaultParagraphFont"/>
                <w:rFonts w:ascii="Times New Roman" w:eastAsia="Times New Roman" w:hAnsi="Times New Roman" w:cs="Times New Roman"/>
                <w:b w:val="0"/>
                <w:bCs w:val="0"/>
                <w:i w:val="0"/>
                <w:iCs w:val="0"/>
                <w:smallCaps w:val="0"/>
                <w:color w:val="000000"/>
                <w:sz w:val="24"/>
                <w:szCs w:val="24"/>
                <w:bdr w:val="nil"/>
                <w:rtl w:val="0"/>
              </w:rPr>
              <w:t>The phenomenon of precession of Earth's spin axis is caused by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varying intensity of sunlight on Earth throughout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tidal ebb and flow of ocean waters on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variation of the spin rate of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gravitational pull of the Moon and the Sun on Earth's equatorial bulge.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polar axis of Earth precesses through a full circle (See Figure 2-20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 in 26,000 years, how many years will it take for the line between the axis and the center of the circle to move through 1°?</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398"/>
              </w:rPr>
              <w:pict>
                <v:shape id="_x0000_i1032" type="#_x0000_t75" style="height:410pt;width:375pt">
                  <v:imagedata r:id="rId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0.014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To what constellation will the north celestial pole be closest in the year 14,000 C.E.? (See Figure 2-20 of </w:t>
            </w:r>
            <w:r>
              <w:rPr>
                <w:rStyle w:val="DefaultParagraphFont"/>
                <w:rFonts w:ascii="Times New Roman" w:eastAsia="Times New Roman" w:hAnsi="Times New Roman" w:cs="Times New Roman"/>
                <w:b w:val="0"/>
                <w:bCs w:val="0"/>
                <w:i/>
                <w:iCs/>
                <w:smallCaps w:val="0"/>
                <w:color w:val="000000"/>
                <w:sz w:val="24"/>
                <w:szCs w:val="24"/>
                <w:bdr w:val="nil"/>
                <w:rtl w:val="0"/>
              </w:rPr>
              <w:t>Universe,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11th ed.)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position w:val="-398"/>
              </w:rPr>
              <w:pict>
                <v:shape id="_x0000_i1033" type="#_x0000_t75" style="height:410pt;width:375pt">
                  <v:imagedata r:id="rId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Draco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Lyra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Cepheus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Ursa Major, since the north celestial pole never moves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179. </w:t>
            </w:r>
            <w:r>
              <w:rPr>
                <w:rStyle w:val="DefaultParagraphFont"/>
                <w:rFonts w:ascii="Times New Roman" w:eastAsia="Times New Roman" w:hAnsi="Times New Roman" w:cs="Times New Roman"/>
                <w:b w:val="0"/>
                <w:bCs w:val="0"/>
                <w:i w:val="0"/>
                <w:iCs w:val="0"/>
                <w:smallCaps w:val="0"/>
                <w:color w:val="000000"/>
                <w:sz w:val="24"/>
                <w:szCs w:val="24"/>
                <w:bdr w:val="nil"/>
                <w:rtl w:val="0"/>
              </w:rPr>
              <w:t>The precessional motion of the north celestial pole of Earth over a period of 26,000 years is a circle of 47° diameter in the northern sky. The equivalent motion of the south celestial pole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5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circle of 47° diameter, covered in 26,000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much smaller circle, covered in 26,000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circle of 47° diameter, covered in a much shorter time, about 1000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 celestial pole does not move at all during this precession.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180. </w:t>
            </w:r>
            <w:r>
              <w:rPr>
                <w:rStyle w:val="DefaultParagraphFont"/>
                <w:rFonts w:ascii="Times New Roman" w:eastAsia="Times New Roman" w:hAnsi="Times New Roman" w:cs="Times New Roman"/>
                <w:b w:val="0"/>
                <w:bCs w:val="0"/>
                <w:i w:val="0"/>
                <w:iCs w:val="0"/>
                <w:smallCaps w:val="0"/>
                <w:color w:val="000000"/>
                <w:sz w:val="24"/>
                <w:szCs w:val="24"/>
                <w:bdr w:val="nil"/>
                <w:rtl w:val="0"/>
              </w:rPr>
              <w:t>The time that will elapse before the spin axis of Earth points toward the present pole star again as a result of precession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least 1 million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26,000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181. </w:t>
            </w:r>
            <w:r>
              <w:rPr>
                <w:rStyle w:val="DefaultParagraphFont"/>
                <w:rFonts w:ascii="Times New Roman" w:eastAsia="Times New Roman" w:hAnsi="Times New Roman" w:cs="Times New Roman"/>
                <w:b w:val="0"/>
                <w:bCs w:val="0"/>
                <w:i w:val="0"/>
                <w:iCs w:val="0"/>
                <w:smallCaps w:val="0"/>
                <w:color w:val="000000"/>
                <w:sz w:val="24"/>
                <w:szCs w:val="24"/>
                <w:bdr w:val="nil"/>
                <w:rtl w:val="0"/>
              </w:rPr>
              <w:t>The slow coning pattern of the spin axis of Earth's precession will move the end of this axis in a complete circle in a period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million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26,000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2600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182. </w:t>
            </w:r>
            <w:r>
              <w:rPr>
                <w:rStyle w:val="DefaultParagraphFont"/>
                <w:rFonts w:ascii="Times New Roman" w:eastAsia="Times New Roman" w:hAnsi="Times New Roman" w:cs="Times New Roman"/>
                <w:b w:val="0"/>
                <w:bCs w:val="0"/>
                <w:i w:val="0"/>
                <w:iCs w:val="0"/>
                <w:smallCaps w:val="0"/>
                <w:color w:val="000000"/>
                <w:sz w:val="24"/>
                <w:szCs w:val="24"/>
                <w:bdr w:val="nil"/>
                <w:rtl w:val="0"/>
              </w:rPr>
              <w:t>The position of the vernal equinox in the sky is at present in the constellation: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Ursa Major.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Pisces.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Aquarius.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183. </w:t>
            </w:r>
            <w:r>
              <w:rPr>
                <w:rStyle w:val="DefaultParagraphFont"/>
                <w:rFonts w:ascii="Times New Roman" w:eastAsia="Times New Roman" w:hAnsi="Times New Roman" w:cs="Times New Roman"/>
                <w:b w:val="0"/>
                <w:bCs w:val="0"/>
                <w:i w:val="0"/>
                <w:iCs w:val="0"/>
                <w:smallCaps w:val="0"/>
                <w:color w:val="000000"/>
                <w:sz w:val="24"/>
                <w:szCs w:val="24"/>
                <w:bdr w:val="nil"/>
                <w:rtl w:val="0"/>
              </w:rPr>
              <w:t>Do the astronomical coordinates of right ascension and declination of a star change systematically night by night?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9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do not change, since they are positions on a fixed star chart.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because of the motion of Earth in its orbit around 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because of the bending of light by Earth's atmosphere.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 because of the precession of Earth's spin axis.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184. </w:t>
            </w:r>
            <w:r>
              <w:rPr>
                <w:rStyle w:val="DefaultParagraphFont"/>
                <w:rFonts w:ascii="Times New Roman" w:eastAsia="Times New Roman" w:hAnsi="Times New Roman" w:cs="Times New Roman"/>
                <w:b w:val="0"/>
                <w:bCs w:val="0"/>
                <w:i w:val="0"/>
                <w:iCs w:val="0"/>
                <w:smallCaps w:val="0"/>
                <w:color w:val="000000"/>
                <w:sz w:val="24"/>
                <w:szCs w:val="24"/>
                <w:bdr w:val="nil"/>
                <w:rtl w:val="0"/>
              </w:rPr>
              <w:t>Earlier in this chapter we discussed some ancient buildings that were constructed so that they were aligned to the rising of the Sun at vernal equinox or some other important astronomical date. How does the precession of the equinoxes affect these alignments in a building, say, 2000 years old?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alignments of such a building should still be perfect.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alignments will vary slightly, but after a mere 2000 years the discrepancy in alignment will be almost too small to measure.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alignments will vary significantly after 2000 years, but only for buildings within 23.5° of the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alignments will vary significantly after 2000 years for buildings anywhere on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185. </w:t>
            </w:r>
            <w:r>
              <w:rPr>
                <w:rStyle w:val="DefaultParagraphFont"/>
                <w:rFonts w:ascii="Times New Roman" w:eastAsia="Times New Roman" w:hAnsi="Times New Roman" w:cs="Times New Roman"/>
                <w:b w:val="0"/>
                <w:bCs w:val="0"/>
                <w:i w:val="0"/>
                <w:iCs w:val="0"/>
                <w:smallCaps w:val="0"/>
                <w:color w:val="000000"/>
                <w:sz w:val="24"/>
                <w:szCs w:val="24"/>
                <w:bdr w:val="nil"/>
                <w:rtl w:val="0"/>
              </w:rPr>
              <w:t>The Moon's equatorial plane is nearly the same 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9"/>
              <w:gridCol w:w="802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equatorial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plane passing through both poles and the zenith (for an observer on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plane passing through both poles and the vernal equinox (for an observer on Earth).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186. </w:t>
            </w:r>
            <w:r>
              <w:rPr>
                <w:rStyle w:val="DefaultParagraphFont"/>
                <w:rFonts w:ascii="Times New Roman" w:eastAsia="Times New Roman" w:hAnsi="Times New Roman" w:cs="Times New Roman"/>
                <w:b w:val="0"/>
                <w:bCs w:val="0"/>
                <w:i w:val="0"/>
                <w:iCs w:val="0"/>
                <w:smallCaps w:val="0"/>
                <w:color w:val="000000"/>
                <w:sz w:val="24"/>
                <w:szCs w:val="24"/>
                <w:bdr w:val="nil"/>
                <w:rtl w:val="0"/>
              </w:rPr>
              <w:t>In 1 year the apparent path of the Sun through the background of the stars passes through: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5"/>
              <w:gridCol w:w="80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the 12 zodiac constellations defined by the ancients.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12 zodiac constellations plus the constellation Ophiuchus.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11 of the original 12 zodiac constellations: The path no longer passes through 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the north circumpolar constellations.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Which one of the following does </w:t>
            </w:r>
            <w:r>
              <w:rPr>
                <w:rStyle w:val="DefaultParagraphFont"/>
                <w:rFonts w:ascii="Times New Roman" w:eastAsia="Times New Roman" w:hAnsi="Times New Roman" w:cs="Times New Roman"/>
                <w:b w:val="0"/>
                <w:bCs w:val="0"/>
                <w:i/>
                <w:iCs/>
                <w:smallCaps w:val="0"/>
                <w:color w:val="000000"/>
                <w:sz w:val="24"/>
                <w:szCs w:val="24"/>
                <w:bdr w:val="nil"/>
                <w:rtl w:val="0"/>
              </w:rPr>
              <w:t>not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change due to the precession of Earth's spin axis?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right ascension of a typical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declination of a typical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date of the 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definition of the zero of the system of right ascension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direction in an observer's sky is not always on his or her meridian?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north celestial pole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due south on the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189. </w:t>
            </w:r>
            <w:r>
              <w:rPr>
                <w:rStyle w:val="DefaultParagraphFont"/>
                <w:rFonts w:ascii="Times New Roman" w:eastAsia="Times New Roman" w:hAnsi="Times New Roman" w:cs="Times New Roman"/>
                <w:b w:val="0"/>
                <w:bCs w:val="0"/>
                <w:i w:val="0"/>
                <w:iCs w:val="0"/>
                <w:smallCaps w:val="0"/>
                <w:color w:val="000000"/>
                <w:sz w:val="24"/>
                <w:szCs w:val="24"/>
                <w:bdr w:val="nil"/>
                <w:rtl w:val="0"/>
              </w:rPr>
              <w:t>An observer's meridian passes through: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0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 or her zenith and the north and south celestial poles.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 or her zenith and the east and west positions on his or her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north and south celestial poles and the vernal equinox position.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 or her zenith and the vernal and autumnal equinoxes.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190. </w:t>
            </w:r>
            <w:r>
              <w:rPr>
                <w:rStyle w:val="DefaultParagraphFont"/>
                <w:rFonts w:ascii="Times New Roman" w:eastAsia="Times New Roman" w:hAnsi="Times New Roman" w:cs="Times New Roman"/>
                <w:b w:val="0"/>
                <w:bCs w:val="0"/>
                <w:i w:val="0"/>
                <w:iCs w:val="0"/>
                <w:smallCaps w:val="0"/>
                <w:color w:val="000000"/>
                <w:sz w:val="24"/>
                <w:szCs w:val="24"/>
                <w:bdr w:val="nil"/>
                <w:rtl w:val="0"/>
              </w:rPr>
              <w:t>A given star in the sky will reach its highest point for a particular observer when it passes through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zodiac.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ecliptic plane.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191. </w:t>
            </w:r>
            <w:r>
              <w:rPr>
                <w:rStyle w:val="DefaultParagraphFont"/>
                <w:rFonts w:ascii="Times New Roman" w:eastAsia="Times New Roman" w:hAnsi="Times New Roman" w:cs="Times New Roman"/>
                <w:b w:val="0"/>
                <w:bCs w:val="0"/>
                <w:i w:val="0"/>
                <w:iCs w:val="0"/>
                <w:smallCaps w:val="0"/>
                <w:color w:val="000000"/>
                <w:sz w:val="24"/>
                <w:szCs w:val="24"/>
                <w:bdr w:val="nil"/>
                <w:rtl w:val="0"/>
              </w:rPr>
              <w:t>An observer's celestial meridian is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arc joining the north and south celestial poles through the observer's zenith.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extension of the horizon onto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plane of Earth's orbit extended onto the sky.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extension of Earth's equator onto the sky.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192. </w:t>
            </w:r>
            <w:r>
              <w:rPr>
                <w:rStyle w:val="DefaultParagraphFont"/>
                <w:rFonts w:ascii="Times New Roman" w:eastAsia="Times New Roman" w:hAnsi="Times New Roman" w:cs="Times New Roman"/>
                <w:b w:val="0"/>
                <w:bCs w:val="0"/>
                <w:i w:val="0"/>
                <w:iCs w:val="0"/>
                <w:smallCaps w:val="0"/>
                <w:color w:val="000000"/>
                <w:sz w:val="24"/>
                <w:szCs w:val="24"/>
                <w:bdr w:val="nil"/>
                <w:rtl w:val="0"/>
              </w:rPr>
              <w:t>The line on the sky joining the north and south celestial poles through a person's zenith is known as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zodiac.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horizon.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193. </w:t>
            </w:r>
            <w:r>
              <w:rPr>
                <w:rStyle w:val="DefaultParagraphFont"/>
                <w:rFonts w:ascii="Times New Roman" w:eastAsia="Times New Roman" w:hAnsi="Times New Roman" w:cs="Times New Roman"/>
                <w:b w:val="0"/>
                <w:bCs w:val="0"/>
                <w:i w:val="0"/>
                <w:iCs w:val="0"/>
                <w:smallCaps w:val="0"/>
                <w:color w:val="000000"/>
                <w:sz w:val="24"/>
                <w:szCs w:val="24"/>
                <w:bdr w:val="nil"/>
                <w:rtl w:val="0"/>
              </w:rPr>
              <w:t>The star grouping Leo (the lion) extends for about 30° along and close to the celestial equator. At low to mid-latitudes, roughly how long does it take Leo to rise above the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194. </w:t>
            </w:r>
            <w:r>
              <w:rPr>
                <w:rStyle w:val="DefaultParagraphFont"/>
                <w:rFonts w:ascii="Times New Roman" w:eastAsia="Times New Roman" w:hAnsi="Times New Roman" w:cs="Times New Roman"/>
                <w:b w:val="0"/>
                <w:bCs w:val="0"/>
                <w:i w:val="0"/>
                <w:iCs w:val="0"/>
                <w:smallCaps w:val="0"/>
                <w:color w:val="000000"/>
                <w:sz w:val="24"/>
                <w:szCs w:val="24"/>
                <w:bdr w:val="nil"/>
                <w:rtl w:val="0"/>
              </w:rPr>
              <w:t>By observing the sky closely night by night, you would note that a particular star rises: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a varying time every night, sometimes earlier, sometimes later than a specified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minutes later every 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minutes earlier every night.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the same time every night.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195. </w:t>
            </w:r>
            <w:r>
              <w:rPr>
                <w:rStyle w:val="DefaultParagraphFont"/>
                <w:rFonts w:ascii="Times New Roman" w:eastAsia="Times New Roman" w:hAnsi="Times New Roman" w:cs="Times New Roman"/>
                <w:b w:val="0"/>
                <w:bCs w:val="0"/>
                <w:i w:val="0"/>
                <w:iCs w:val="0"/>
                <w:smallCaps w:val="0"/>
                <w:color w:val="000000"/>
                <w:sz w:val="24"/>
                <w:szCs w:val="24"/>
                <w:bdr w:val="nil"/>
                <w:rtl w:val="0"/>
              </w:rPr>
              <w:t>Any star (except the Sun), when viewed from low and mid-latitudes, rises in the east: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hour later each evening.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minutes later each evening.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minutes earlier each evening.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the same time each evening.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196. </w:t>
            </w:r>
            <w:r>
              <w:rPr>
                <w:rStyle w:val="DefaultParagraphFont"/>
                <w:rFonts w:ascii="Times New Roman" w:eastAsia="Times New Roman" w:hAnsi="Times New Roman" w:cs="Times New Roman"/>
                <w:b w:val="0"/>
                <w:bCs w:val="0"/>
                <w:i w:val="0"/>
                <w:iCs w:val="0"/>
                <w:smallCaps w:val="0"/>
                <w:color w:val="000000"/>
                <w:sz w:val="24"/>
                <w:szCs w:val="24"/>
                <w:bdr w:val="nil"/>
                <w:rtl w:val="0"/>
              </w:rPr>
              <w:t>The Big Dipper, or Ursa Major, will return to the same position in an observer's sky in what time period in solar time?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hours 4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365.25 days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hours 56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hours exactly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197. </w:t>
            </w:r>
            <w:r>
              <w:rPr>
                <w:rStyle w:val="DefaultParagraphFont"/>
                <w:rFonts w:ascii="Times New Roman" w:eastAsia="Times New Roman" w:hAnsi="Times New Roman" w:cs="Times New Roman"/>
                <w:b w:val="0"/>
                <w:bCs w:val="0"/>
                <w:i w:val="0"/>
                <w:iCs w:val="0"/>
                <w:smallCaps w:val="0"/>
                <w:color w:val="000000"/>
                <w:sz w:val="24"/>
                <w:szCs w:val="24"/>
                <w:bdr w:val="nil"/>
                <w:rtl w:val="0"/>
              </w:rPr>
              <w:t>The Sun appears to be about 0.5° in diameter. On the equator, approximately how long does it take for the Sun to set, from first contact with the horizon to the Sun completely below that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1 hour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198. </w:t>
            </w:r>
            <w:r>
              <w:rPr>
                <w:rStyle w:val="DefaultParagraphFont"/>
                <w:rFonts w:ascii="Times New Roman" w:eastAsia="Times New Roman" w:hAnsi="Times New Roman" w:cs="Times New Roman"/>
                <w:b w:val="0"/>
                <w:bCs w:val="0"/>
                <w:i w:val="0"/>
                <w:iCs w:val="0"/>
                <w:smallCaps w:val="0"/>
                <w:color w:val="000000"/>
                <w:sz w:val="24"/>
                <w:szCs w:val="24"/>
                <w:bdr w:val="nil"/>
                <w:rtl w:val="0"/>
              </w:rPr>
              <w:t>When viewed from Earth, Venus subtends an angle of about 1 arcmin (1/60°) when it is at the closest point to Earth in its orbit. If you were watching Venus set in the west over a clear horizon (e.g., ocean), how long would it take from Venus first reaching the horizon to Venus completely setting below the horizon?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9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0.25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seconds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about 4 minutes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almost instantaneous (much less than 1 second)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199. </w:t>
            </w:r>
            <w:r>
              <w:rPr>
                <w:rStyle w:val="DefaultParagraphFont"/>
                <w:rFonts w:ascii="Times New Roman" w:eastAsia="Times New Roman" w:hAnsi="Times New Roman" w:cs="Times New Roman"/>
                <w:b w:val="0"/>
                <w:bCs w:val="0"/>
                <w:i w:val="0"/>
                <w:iCs w:val="0"/>
                <w:smallCaps w:val="0"/>
                <w:color w:val="000000"/>
                <w:sz w:val="24"/>
                <w:szCs w:val="24"/>
                <w:bdr w:val="nil"/>
                <w:rtl w:val="0"/>
              </w:rPr>
              <w:t>If a person on the equator sees a particular star cross the horizon at 10 P.M. (2200 hours) on a particular night, what time would the same person (at the same location) see that star cross the horizon on the next night?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10:04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This star will not rise the next night and will be seen again only after 1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9:56 P.M.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200. </w:t>
            </w:r>
            <w:r>
              <w:rPr>
                <w:rStyle w:val="DefaultParagraphFont"/>
                <w:rFonts w:ascii="Times New Roman" w:eastAsia="Times New Roman" w:hAnsi="Times New Roman" w:cs="Times New Roman"/>
                <w:b w:val="0"/>
                <w:bCs w:val="0"/>
                <w:i w:val="0"/>
                <w:iCs w:val="0"/>
                <w:smallCaps w:val="0"/>
                <w:color w:val="000000"/>
                <w:sz w:val="24"/>
                <w:szCs w:val="24"/>
                <w:bdr w:val="nil"/>
                <w:rtl w:val="0"/>
              </w:rPr>
              <w:t>On December 1 at 10 P.M., the bright star Procyon will just be rising on the eastern horizon. At approximately what time would you see this star rising on Christmas Day (24 days later)?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7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9:36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11:36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8:24 P.M.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201. </w:t>
            </w:r>
            <w:r>
              <w:rPr>
                <w:rStyle w:val="DefaultParagraphFont"/>
                <w:rFonts w:ascii="Times New Roman" w:eastAsia="Times New Roman" w:hAnsi="Times New Roman" w:cs="Times New Roman"/>
                <w:b w:val="0"/>
                <w:bCs w:val="0"/>
                <w:i w:val="0"/>
                <w:iCs w:val="0"/>
                <w:smallCaps w:val="0"/>
                <w:color w:val="000000"/>
                <w:sz w:val="24"/>
                <w:szCs w:val="24"/>
                <w:bdr w:val="nil"/>
                <w:rtl w:val="0"/>
              </w:rPr>
              <w:t>At 10 P.M. on December 1, the bright star Procyon is seen to rise on the eastern horizon. At approximately what time will this star rise 7 days later, on December 8?</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7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10:28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9:53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9:32 P.M.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 P.M.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202. </w:t>
            </w:r>
            <w:r>
              <w:rPr>
                <w:rStyle w:val="DefaultParagraphFont"/>
                <w:rFonts w:ascii="Times New Roman" w:eastAsia="Times New Roman" w:hAnsi="Times New Roman" w:cs="Times New Roman"/>
                <w:b w:val="0"/>
                <w:bCs w:val="0"/>
                <w:i w:val="0"/>
                <w:iCs w:val="0"/>
                <w:smallCaps w:val="0"/>
                <w:color w:val="000000"/>
                <w:sz w:val="24"/>
                <w:szCs w:val="24"/>
                <w:bdr w:val="nil"/>
                <w:rtl w:val="0"/>
              </w:rPr>
              <w:t>A sundial is not considered to be a good timekeeper because: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2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sky is often cloudy.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rotation rate changes throughout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Sun's large angular diameter produces a fuzzy shadow.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orbital speed around the ecliptic is variable.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203. </w:t>
            </w:r>
            <w:r>
              <w:rPr>
                <w:rStyle w:val="DefaultParagraphFont"/>
                <w:rFonts w:ascii="Times New Roman" w:eastAsia="Times New Roman" w:hAnsi="Times New Roman" w:cs="Times New Roman"/>
                <w:b w:val="0"/>
                <w:bCs w:val="0"/>
                <w:i w:val="0"/>
                <w:iCs w:val="0"/>
                <w:smallCaps w:val="0"/>
                <w:color w:val="000000"/>
                <w:sz w:val="24"/>
                <w:szCs w:val="24"/>
                <w:bdr w:val="nil"/>
                <w:rtl w:val="0"/>
              </w:rPr>
              <w:t>Time, as indicated by an uncorrected sundial, can differ from true time by as much as 15 minutes at certain times of the year. This is because: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90"/>
              <w:gridCol w:w="80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 moves non-uniformly along an orbit inclined to the celestial equator.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 moves with respect to the background stars because of our motion on an orbiting Earth.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time zones are poorly defined on Earth's surface, leading to time errors that vary through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Earth's rotation rate varies throughout the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204. </w:t>
            </w:r>
            <w:r>
              <w:rPr>
                <w:rStyle w:val="DefaultParagraphFont"/>
                <w:rFonts w:ascii="Times New Roman" w:eastAsia="Times New Roman" w:hAnsi="Times New Roman" w:cs="Times New Roman"/>
                <w:b w:val="0"/>
                <w:bCs w:val="0"/>
                <w:i w:val="0"/>
                <w:iCs w:val="0"/>
                <w:smallCaps w:val="0"/>
                <w:color w:val="000000"/>
                <w:sz w:val="24"/>
                <w:szCs w:val="24"/>
                <w:bdr w:val="nil"/>
                <w:rtl w:val="0"/>
              </w:rPr>
              <w:t>Sidereal time is the more fundamental time, since it is a measure of the true rotation rate of Earth. Why then do we govern our lives by solar time rather than sidereal time?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 cannot divide the day into 24 equal hours of sidereal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sidereal time, the Sun would reach the meridian early or late, sometimes by as much as 17 minutes at certain times of the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Different clocks tick at different rates depending on latitude in sidereal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 wish to remain in time with the Sun's illumination on Earth, with high Sun angle at about midday every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205. 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difference between 1 second of sidereal time and 1 second of solar time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very small but variable because of the variable motion of Earth in its orbit.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since they are defined to be equal.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very small but finite and fixed interval of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very large, because 1 sidereal second measures a fraction of 1 year while 1 solar second measures the same fraction of 1 solar day.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206. </w:t>
            </w:r>
            <w:r>
              <w:rPr>
                <w:rStyle w:val="DefaultParagraphFont"/>
                <w:rFonts w:ascii="Times New Roman" w:eastAsia="Times New Roman" w:hAnsi="Times New Roman" w:cs="Times New Roman"/>
                <w:b w:val="0"/>
                <w:bCs w:val="0"/>
                <w:i w:val="0"/>
                <w:iCs w:val="0"/>
                <w:smallCaps w:val="0"/>
                <w:color w:val="000000"/>
                <w:sz w:val="24"/>
                <w:szCs w:val="24"/>
                <w:bdr w:val="nil"/>
                <w:rtl w:val="0"/>
              </w:rPr>
              <w:t>At a particular time, the vernal equinox passes through the celestial meridian of an observer. What is the sidereal time at that site?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74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hours (noon) exactly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hours (midnight) exactly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variable, depending on the observer's latitude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variable, depending on the time of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207. </w:t>
            </w:r>
            <w:r>
              <w:rPr>
                <w:rStyle w:val="DefaultParagraphFont"/>
                <w:rFonts w:ascii="Times New Roman" w:eastAsia="Times New Roman" w:hAnsi="Times New Roman" w:cs="Times New Roman"/>
                <w:b w:val="0"/>
                <w:bCs w:val="0"/>
                <w:i w:val="0"/>
                <w:iCs w:val="0"/>
                <w:smallCaps w:val="0"/>
                <w:color w:val="000000"/>
                <w:sz w:val="24"/>
                <w:szCs w:val="24"/>
                <w:bdr w:val="nil"/>
                <w:rtl w:val="0"/>
              </w:rPr>
              <w:t>The beginning of a sidereal day (at midnight, sidereal time) at any location on Earth is defined by the passage of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pole star through the lower meridian at that site.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Sun through the position of the 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vernal equinox through the upper meridian at that site.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pole star through the upper meridian at that site.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 record the time in New York and know that it is the </w:t>
            </w:r>
            <w:r>
              <w:rPr>
                <w:rStyle w:val="DefaultParagraphFont"/>
                <w:rFonts w:ascii="Times New Roman" w:eastAsia="Times New Roman" w:hAnsi="Times New Roman" w:cs="Times New Roman"/>
                <w:b w:val="0"/>
                <w:bCs w:val="0"/>
                <w:i/>
                <w:iCs/>
                <w:smallCaps w:val="0"/>
                <w:color w:val="000000"/>
                <w:sz w:val="24"/>
                <w:szCs w:val="24"/>
                <w:bdr w:val="nil"/>
                <w:rtl w:val="0"/>
              </w:rPr>
              <w:t>same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time in California. This scenario can be true if the time I am measuring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solar time only.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sidereal time only.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UTC only.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any of these.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209. 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distorting effects of Earth's atmosphere are minimized when you observe in the direction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pole star.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eastern horizon.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upper meridian.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lower meridian.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210. </w:t>
            </w:r>
            <w:r>
              <w:rPr>
                <w:rStyle w:val="DefaultParagraphFont"/>
                <w:rFonts w:ascii="Times New Roman" w:eastAsia="Times New Roman" w:hAnsi="Times New Roman" w:cs="Times New Roman"/>
                <w:b w:val="0"/>
                <w:bCs w:val="0"/>
                <w:i w:val="0"/>
                <w:iCs w:val="0"/>
                <w:smallCaps w:val="0"/>
                <w:color w:val="000000"/>
                <w:sz w:val="24"/>
                <w:szCs w:val="24"/>
                <w:bdr w:val="nil"/>
                <w:rtl w:val="0"/>
              </w:rPr>
              <w:t>Sidereal clocks are based on the position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Polaris.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summer solstice.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211. </w:t>
            </w:r>
            <w:r>
              <w:rPr>
                <w:rStyle w:val="DefaultParagraphFont"/>
                <w:rFonts w:ascii="Times New Roman" w:eastAsia="Times New Roman" w:hAnsi="Times New Roman" w:cs="Times New Roman"/>
                <w:b w:val="0"/>
                <w:bCs w:val="0"/>
                <w:i w:val="0"/>
                <w:iCs w:val="0"/>
                <w:smallCaps w:val="0"/>
                <w:color w:val="000000"/>
                <w:sz w:val="24"/>
                <w:szCs w:val="24"/>
                <w:bdr w:val="nil"/>
                <w:rtl w:val="0"/>
              </w:rPr>
              <w:t>A calendar year, from vernal equinox to vernal equinox, is called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tropical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sidereal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solar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vernal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were leap years according to the calendar then in use: 1000, 1492, 1600, 1776?</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just 1600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just 1492 and 1776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except 1600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of these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213. 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direction of Earth's rotation about its axis is the same as the direction of its revolution about the Sun. How does a solar day compare to a sidereal day on Earth?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solar day is always longer.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sidereal day is always longer.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are always the same length.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sidereal day is longer when Earth is farther from the Sun (northern summer), but a solar day is longer when Earth is closer to the Sun (northern winter).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214. </w:t>
            </w:r>
            <w:r>
              <w:rPr>
                <w:rStyle w:val="DefaultParagraphFont"/>
                <w:rFonts w:ascii="Times New Roman" w:eastAsia="Times New Roman" w:hAnsi="Times New Roman" w:cs="Times New Roman"/>
                <w:b w:val="0"/>
                <w:bCs w:val="0"/>
                <w:i w:val="0"/>
                <w:iCs w:val="0"/>
                <w:smallCaps w:val="0"/>
                <w:color w:val="000000"/>
                <w:sz w:val="24"/>
                <w:szCs w:val="24"/>
                <w:bdr w:val="nil"/>
                <w:rtl w:val="0"/>
              </w:rPr>
              <w:t>A solar day is the time it takes Earth to rotate around its axis between two consecutive solar positions (i.e., high noon to high noon or sunset to sunset). A sidereal day is the time it takes Earth to rotate around its axis between two consecutive positions of a distant star (i.e., Vega on the eastern horizon to Vega again on the eastern horizon). Which is longer?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solar day is always longer.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sidereal day is always longer.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are always the same length.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sidereal day is longer when Earth is farther from the Sun (northern summer), but a solar day is longer when Earth is closer to the Sun (northern winter).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215. </w:t>
            </w:r>
            <w:r>
              <w:rPr>
                <w:rStyle w:val="DefaultParagraphFont"/>
                <w:rFonts w:ascii="Times New Roman" w:eastAsia="Times New Roman" w:hAnsi="Times New Roman" w:cs="Times New Roman"/>
                <w:b w:val="0"/>
                <w:bCs w:val="0"/>
                <w:i w:val="0"/>
                <w:iCs w:val="0"/>
                <w:smallCaps w:val="0"/>
                <w:color w:val="000000"/>
                <w:sz w:val="24"/>
                <w:szCs w:val="24"/>
                <w:bdr w:val="nil"/>
                <w:rtl w:val="0"/>
              </w:rPr>
              <w:t>The tropical year is about 20 minutes shorter than the sidereal year. What does this tell you about precession?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moves eastward along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moves westward along the ecliptic.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vernal equinox remains fixed on the ecliptic, but the Sun progressively changes its apparent position against the background stars from one sidereal year to the next.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This time difference has nothing to do with the precession of the equinoxes.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p>
      <w:pPr>
        <w:bidi w:val="0"/>
        <w:spacing w:after="75"/>
        <w:jc w:val="left"/>
      </w:pPr>
    </w:p>
    <w:sectPr>
      <w:headerReference w:type="default" r:id="rId8"/>
      <w:footerReference w:type="default" r:id="rId9"/>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74"/>
      <w:gridCol w:w="530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Macmillan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strike w:val="0"/>
        <w:color w:val="000000"/>
        <w:sz w:val="24"/>
        <w:szCs w:val="24"/>
        <w:u w:val="single"/>
        <w:bdr w:val="nil"/>
        <w:rtl w:val="0"/>
      </w:rPr>
      <w:t>Chapter 02: Knowing the Heavens</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footer" Target="footer1.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Macmillan Learning Testbanks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02: Knowing the Heavens</dc:title>
  <dc:creator>Yousif Omer</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ructor ID">
    <vt:lpwstr>GM3DAMZUGA4DIMRS</vt:lpwstr>
  </property>
</Properties>
</file>